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7E" w:rsidRDefault="00A13BE4">
      <w:pPr>
        <w:pStyle w:val="21"/>
        <w:pBdr>
          <w:bottom w:val="single" w:sz="4" w:space="1" w:color="auto"/>
        </w:pBdr>
        <w:rPr>
          <w:b/>
          <w:bCs/>
          <w:color w:val="auto"/>
          <w:sz w:val="16"/>
          <w:szCs w:val="16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0" w:name="_Hlk530946821"/>
      <w:bookmarkStart w:id="1" w:name="_GoBack"/>
      <w:bookmarkEnd w:id="1"/>
      <w:r>
        <w:rPr>
          <w:b/>
          <w:bCs/>
          <w:color w:val="auto"/>
          <w:sz w:val="28"/>
          <w:szCs w:val="32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Curriculum vitae</w:t>
      </w:r>
    </w:p>
    <w:bookmarkEnd w:id="0"/>
    <w:p w:rsidR="0099777E" w:rsidRDefault="00A13BE4">
      <w:pPr>
        <w:pStyle w:val="afff2"/>
        <w:spacing w:line="276" w:lineRule="auto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Nihad A.M. AlRashedi</w:t>
      </w:r>
    </w:p>
    <w:p w:rsidR="0099777E" w:rsidRDefault="00A13BE4">
      <w:pPr>
        <w:pStyle w:val="afff2"/>
        <w:spacing w:line="276" w:lineRule="auto"/>
        <w:contextualSpacing w:val="0"/>
        <w:jc w:val="center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Al Muthanna University housing compound, 22, Samawa, Iraq</w:t>
      </w:r>
    </w:p>
    <w:p w:rsidR="0099777E" w:rsidRDefault="00A13BE4">
      <w:pPr>
        <w:pStyle w:val="afff2"/>
        <w:spacing w:line="276" w:lineRule="auto"/>
        <w:contextualSpacing w:val="0"/>
        <w:jc w:val="center"/>
        <w:rPr>
          <w:rStyle w:val="Hyperlink"/>
          <w:b w:val="0"/>
          <w:bCs/>
          <w:color w:val="auto"/>
          <w:sz w:val="24"/>
          <w:szCs w:val="24"/>
          <w:rtl/>
          <w:lang w:bidi="ar-IQ"/>
        </w:rPr>
      </w:pPr>
      <w:r>
        <w:rPr>
          <w:b w:val="0"/>
          <w:bCs/>
          <w:color w:val="auto"/>
          <w:sz w:val="24"/>
          <w:szCs w:val="24"/>
        </w:rPr>
        <w:t>+9647801165803, +96478</w:t>
      </w:r>
      <w:r>
        <w:rPr>
          <w:b w:val="0"/>
          <w:bCs/>
          <w:color w:val="auto"/>
          <w:sz w:val="24"/>
          <w:szCs w:val="24"/>
        </w:rPr>
        <w:t xml:space="preserve">34434351 </w:t>
      </w:r>
      <w:hyperlink r:id="rId9" w:history="1">
        <w:r>
          <w:rPr>
            <w:rStyle w:val="Hyperlink"/>
            <w:b w:val="0"/>
            <w:bCs/>
            <w:sz w:val="24"/>
            <w:szCs w:val="24"/>
          </w:rPr>
          <w:t>nhidaee@mu.edu.iq</w:t>
        </w:r>
        <w:r>
          <w:rPr>
            <w:rStyle w:val="Hyperlink"/>
            <w:b w:val="0"/>
            <w:bCs/>
            <w:sz w:val="24"/>
            <w:szCs w:val="24"/>
          </w:rPr>
          <w:t>,</w:t>
        </w:r>
      </w:hyperlink>
      <w:r>
        <w:rPr>
          <w:b w:val="0"/>
          <w:bCs/>
          <w:color w:val="auto"/>
          <w:sz w:val="24"/>
          <w:szCs w:val="24"/>
        </w:rPr>
        <w:t xml:space="preserve"> </w:t>
      </w:r>
      <w:hyperlink r:id="rId10" w:history="1">
        <w:r>
          <w:rPr>
            <w:rStyle w:val="Hyperlink"/>
            <w:b w:val="0"/>
            <w:bCs/>
            <w:color w:val="auto"/>
            <w:sz w:val="24"/>
            <w:szCs w:val="24"/>
            <w:lang w:bidi="ar-IQ"/>
          </w:rPr>
          <w:t>nihadalrashedi1@gmail.com</w:t>
        </w:r>
      </w:hyperlink>
    </w:p>
    <w:p w:rsidR="0099777E" w:rsidRDefault="0099777E">
      <w:pPr>
        <w:pStyle w:val="afff2"/>
        <w:spacing w:line="276" w:lineRule="auto"/>
        <w:contextualSpacing w:val="0"/>
        <w:jc w:val="center"/>
        <w:rPr>
          <w:b w:val="0"/>
          <w:bCs/>
          <w:color w:val="auto"/>
          <w:sz w:val="24"/>
          <w:szCs w:val="24"/>
          <w:lang w:bidi="ar-IQ"/>
        </w:rPr>
      </w:pPr>
    </w:p>
    <w:p w:rsidR="0099777E" w:rsidRDefault="00A13BE4">
      <w:pPr>
        <w:pStyle w:val="afff2"/>
        <w:numPr>
          <w:ilvl w:val="0"/>
          <w:numId w:val="11"/>
        </w:numPr>
        <w:spacing w:line="276" w:lineRule="auto"/>
        <w:contextualSpacing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Personal Information</w:t>
      </w:r>
    </w:p>
    <w:p w:rsidR="0099777E" w:rsidRDefault="00A13BE4">
      <w:pPr>
        <w:pStyle w:val="afff2"/>
        <w:spacing w:line="276" w:lineRule="auto"/>
        <w:contextualSpacing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Name: Nihad A.M. AlRashedi</w:t>
      </w:r>
    </w:p>
    <w:p w:rsidR="0099777E" w:rsidRDefault="00A13BE4">
      <w:pPr>
        <w:pStyle w:val="afff2"/>
        <w:spacing w:line="276" w:lineRule="auto"/>
        <w:contextualSpacing w:val="0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Gender: Male </w:t>
      </w:r>
    </w:p>
    <w:p w:rsidR="0099777E" w:rsidRDefault="00A13BE4">
      <w:pPr>
        <w:pStyle w:val="afff2"/>
        <w:spacing w:line="276" w:lineRule="auto"/>
        <w:contextualSpacing w:val="0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Date of birth: July 26, 1973</w:t>
      </w:r>
    </w:p>
    <w:p w:rsidR="0099777E" w:rsidRDefault="00A13BE4">
      <w:pPr>
        <w:pStyle w:val="afff2"/>
        <w:spacing w:line="276" w:lineRule="auto"/>
        <w:contextualSpacing w:val="0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Nationality: Iraqi</w:t>
      </w:r>
    </w:p>
    <w:p w:rsidR="0099777E" w:rsidRDefault="0099777E">
      <w:pPr>
        <w:pStyle w:val="afff2"/>
        <w:spacing w:line="276" w:lineRule="auto"/>
        <w:contextualSpacing w:val="0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99777E" w:rsidRDefault="00A13BE4">
      <w:pPr>
        <w:pStyle w:val="afffc"/>
        <w:numPr>
          <w:ilvl w:val="0"/>
          <w:numId w:val="12"/>
        </w:numPr>
        <w:spacing w:before="40" w:after="40"/>
        <w:jc w:val="both"/>
        <w:outlineLvl w:val="5"/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2" w:name="_Hlk530675656"/>
      <w:r>
        <w:rPr>
          <w:rFonts w:ascii="Times New Roman" w:hAnsi="Times New Roman" w:cs="Times New Roman"/>
          <w:b/>
          <w:bCs/>
          <w:color w:val="auto"/>
          <w:sz w:val="28"/>
          <w:szCs w:val="2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Research interests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</w:p>
    <w:p w:rsidR="0099777E" w:rsidRDefault="00A13BE4">
      <w:pPr>
        <w:spacing w:before="40" w:after="40"/>
        <w:jc w:val="both"/>
        <w:outlineLvl w:val="5"/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My main research interests are in the areas of Mitochondrial DNA forensic markers, Age </w:t>
      </w:r>
      <w:r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estimation and DNA methylation markers, Phenotypes-Genotypes relationships</w:t>
      </w:r>
      <w:r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and</w:t>
      </w:r>
      <w:r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Beta-thalassemia mutations. Gene expression, molecular Virology, Drug Repurposing and tracking of SARS-CoV-2 variants, Crimean-Congo haemorrhagic fever (CCHF).</w:t>
      </w:r>
    </w:p>
    <w:p w:rsidR="0099777E" w:rsidRDefault="0099777E">
      <w:pPr>
        <w:spacing w:before="40" w:after="40" w:line="360" w:lineRule="auto"/>
        <w:jc w:val="both"/>
        <w:outlineLvl w:val="5"/>
        <w:rPr>
          <w:rFonts w:ascii="Times New Roman" w:eastAsia="SimSun" w:hAnsi="Times New Roman" w:cs="Times New Roman"/>
          <w:color w:val="595959" w:themeColor="text1" w:themeTint="A6"/>
          <w:sz w:val="24"/>
          <w:szCs w:val="24"/>
        </w:rPr>
      </w:pPr>
    </w:p>
    <w:p w:rsidR="0099777E" w:rsidRDefault="00A13BE4">
      <w:pPr>
        <w:pStyle w:val="afffc"/>
        <w:numPr>
          <w:ilvl w:val="0"/>
          <w:numId w:val="12"/>
        </w:numPr>
        <w:spacing w:before="40" w:after="40"/>
        <w:jc w:val="both"/>
        <w:outlineLvl w:val="5"/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Style w:val="af2"/>
          <w:rFonts w:ascii="Times New Roman" w:eastAsia="SimSun" w:hAnsi="Times New Roman" w:cs="Times New Roman"/>
          <w:b/>
          <w:bCs/>
          <w:i w:val="0"/>
          <w:iCs w:val="0"/>
          <w:color w:val="5F6368"/>
          <w:sz w:val="28"/>
          <w:szCs w:val="28"/>
          <w:shd w:val="clear" w:color="auto" w:fill="FFFFFF"/>
          <w14:textFill>
            <w14:solidFill>
              <w14:srgbClr w14:val="5F6368">
                <w14:lumMod w14:val="65000"/>
                <w14:lumOff w14:val="35000"/>
              </w14:srgbClr>
            </w14:solidFill>
          </w14:textFill>
        </w:rPr>
        <w:t>Academic</w:t>
      </w:r>
      <w:r>
        <w:rPr>
          <w:rStyle w:val="af2"/>
          <w:rFonts w:ascii="Times New Roman" w:eastAsia="SimSun" w:hAnsi="Times New Roman" w:cs="Times New Roman"/>
          <w:b/>
          <w:bCs/>
          <w:i w:val="0"/>
          <w:iCs w:val="0"/>
          <w:color w:val="5F6368"/>
          <w:sz w:val="28"/>
          <w:szCs w:val="28"/>
          <w:shd w:val="clear" w:color="auto" w:fill="FFFFFF"/>
          <w14:textFill>
            <w14:solidFill>
              <w14:srgbClr w14:val="5F6368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Position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rofessor Molecular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Biotechnology, A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ugust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21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Assistant Professor Molecular B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iotechnology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Institute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May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6.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Lecturer Biotechnology,October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11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b/>
          <w:bCs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Assistant Lecturer, Biotechnology, October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200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99777E">
      <w:pPr>
        <w:spacing w:before="40" w:after="40"/>
        <w:jc w:val="both"/>
        <w:outlineLvl w:val="5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4"/>
        </w:rPr>
      </w:pPr>
    </w:p>
    <w:p w:rsidR="0099777E" w:rsidRDefault="00A13BE4">
      <w:pPr>
        <w:pStyle w:val="afffc"/>
        <w:numPr>
          <w:ilvl w:val="0"/>
          <w:numId w:val="12"/>
        </w:numPr>
        <w:spacing w:before="40" w:after="40"/>
        <w:jc w:val="both"/>
        <w:outlineLvl w:val="5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4"/>
        </w:rPr>
        <w:t>Education</w:t>
      </w:r>
    </w:p>
    <w:bookmarkEnd w:id="2"/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Ph.D.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Molecular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Biotechnology,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University of Babylon, Babylon, Iraq, April 2016.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M.Sc.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Geneic Enginnering &amp;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Biotechnology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Institute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University of Baghdad, Baghdad, Iraq, September 2006.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3" w:name="_Hlk530864322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B.Sc. Biology, Al-Qasidyah University,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 Diwaniyah,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Iraq, July1995.</w:t>
      </w:r>
    </w:p>
    <w:bookmarkEnd w:id="3"/>
    <w:p w:rsidR="0099777E" w:rsidRDefault="00A13BE4">
      <w:pPr>
        <w:pStyle w:val="1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b/>
          <w:bCs/>
          <w:sz w:val="28"/>
          <w:szCs w:val="28"/>
        </w:rPr>
        <w:t>Publications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Fleckhaus J, Buger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t P, </w:t>
      </w: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, Rothschild MA. Investigation of the impact of biogeographic ancestry on DNA methylation based age predictions comparing a Middle East and a Central European population. Forensic Sci Int Genet. 2023 Nov;67:102923. doi: 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10.1016/j.fsigen.2023.102923.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NAM,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Alburkat H, Munahi MG, Jasim AH, Salman BK, Oda BS, Mossa AA, Abbas AA, Vapalahti O, Sironen T, Smura T. Genome Sequence of an Early Imported Case of SARS-CoV-2 Delta Variant (B.1.617.2 AY.122) in Iraq in April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2021. Microbiol Resour 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lastRenderedPageBreak/>
        <w:t>Announc. 2022 Nov 17;11(11):e0097722. doi: 10.1128/mra.00977-22. Epub 2022 Oct 17. PMID: 36250864; PMCID: PMC9671009.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NAM,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Alburkat H, Hadi AO, Munahi MG, Jasim A, Hameed A, Oda BS, Lilo KM, AlObaidi LAH, Vapalahti O, Sir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onen T, Smura T. High prevalence of an alpha variant lineage with a premature stop codon in ORF7a in Iraq, winter 2020-2021. PLoS One. 2022 May 26;17(5):e0267295. doi: 10.1371/journal.pone.0267295. PMID: 35617193; PMCID: PMC9135184.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color w:val="595959" w:themeColor="text1" w:themeTint="A6"/>
          <w:sz w:val="24"/>
          <w:szCs w:val="24"/>
        </w:rPr>
        <w:t xml:space="preserve">Rasha Hadi Majhol, </w:t>
      </w:r>
      <w:r>
        <w:rPr>
          <w:rFonts w:ascii="Times New Roman" w:eastAsia="Segoe UI" w:hAnsi="Times New Roman" w:cs="Times New Roman"/>
          <w:b/>
          <w:bCs/>
          <w:color w:val="595959" w:themeColor="text1" w:themeTint="A6"/>
          <w:sz w:val="24"/>
          <w:szCs w:val="24"/>
        </w:rPr>
        <w:t>Niha</w:t>
      </w:r>
      <w:r>
        <w:rPr>
          <w:rFonts w:ascii="Times New Roman" w:eastAsia="Segoe UI" w:hAnsi="Times New Roman" w:cs="Times New Roman"/>
          <w:b/>
          <w:bCs/>
          <w:color w:val="595959" w:themeColor="text1" w:themeTint="A6"/>
          <w:sz w:val="24"/>
          <w:szCs w:val="24"/>
        </w:rPr>
        <w:t>d A. M. Al-Rashedi</w:t>
      </w:r>
      <w:r>
        <w:rPr>
          <w:rFonts w:ascii="Times New Roman" w:eastAsia="Segoe UI" w:hAnsi="Times New Roman" w:cs="Times New Roman"/>
          <w:color w:val="595959" w:themeColor="text1" w:themeTint="A6"/>
          <w:sz w:val="24"/>
          <w:szCs w:val="24"/>
        </w:rPr>
        <w:t xml:space="preserve">, &amp; Mouna Akeel Hamed Al-Oebady. (2022). Bacterial activity on hyphal formation of Candida albicans. Journal of Pharmaceutical Negative Results, 13(3), 552–555. </w:t>
      </w:r>
      <w:hyperlink r:id="rId11" w:history="1">
        <w:r>
          <w:rPr>
            <w:rStyle w:val="Hyperlink"/>
            <w:rFonts w:ascii="Times New Roman" w:eastAsia="Segoe UI" w:hAnsi="Times New Roman" w:cs="Times New Roman"/>
            <w:sz w:val="24"/>
            <w:szCs w:val="24"/>
          </w:rPr>
          <w:t>https://doi.org/10.4</w:t>
        </w:r>
        <w:r>
          <w:rPr>
            <w:rStyle w:val="Hyperlink"/>
            <w:rFonts w:ascii="Times New Roman" w:eastAsia="Segoe UI" w:hAnsi="Times New Roman" w:cs="Times New Roman"/>
            <w:sz w:val="24"/>
            <w:szCs w:val="24"/>
          </w:rPr>
          <w:t>7750/pnr.2022.13.03.083</w:t>
        </w:r>
      </w:hyperlink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Sultan,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Qasim Mohsen; </w:t>
      </w:r>
      <w:r>
        <w:rPr>
          <w:rFonts w:ascii="Times New Roman" w:hAnsi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Al-Rashedi</w:t>
      </w:r>
      <w:r>
        <w:rPr>
          <w:rFonts w:ascii="Times New Roman" w:hAnsi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</w:t>
      </w:r>
      <w:r>
        <w:rPr>
          <w:rFonts w:ascii="Times New Roman" w:hAnsi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NAM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;  Farhan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Taha Yassin (2022). Effect of Three Plant Oils on Aeromonas hydrophila Infection, Immune-Related Renal Gene Expression, and Serum Biochemical Parameters in the Common Carp. Egyptian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Journal of Aquatic Biology and Fisheries, 26(6), 981-990. doi: 10.21608/ejabf.2022.276954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, Licastro D, Rajasekharan S, Dal Monego S, Marcello A, Munahi MG, Odda BS, Alabdali YAJ, ALObaidi LAH, Jasim A, Abdulzahra IA, Kadhim K, Awad A, Bachay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M. Genome Sequencing of a Novel Coronavirus SARS-CoV-2 Isolate from Iraq. Microbiol Resour Announc. 2021 Jan 28;10(4):e01316-20. doi: 10.1128/MRA.01316-20. PMID: 33509990; PMCID: PMC7844075.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Abdulmalek Jaafar J, </w:t>
      </w: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. Evaluation of the Associati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on of Transferrin Receptor Type 2 Gene Mutation (Y250X) with Iron Overload in Major β- Thalassemia. Arch Razi Inst. 2021 Nov 30;76(5):1551-1554. doi: 10.22092/ari.2021.356166.1793. PMID: 35355750; PMCID: PMC8934061.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Hiba S.G. Al-Ghanmy, </w:t>
      </w:r>
      <w:r>
        <w:rPr>
          <w:rFonts w:ascii="Times New Roman" w:hAnsi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</w:t>
      </w:r>
      <w:r>
        <w:rPr>
          <w:rFonts w:ascii="Times New Roman" w:hAnsi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di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Asaad Y. Ayied,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Age estimation by DNA methylation levels in Iraqi subjects,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Gene Reports,Volume 23, 2021,101022,  https://doi.org/10.1016/j.genrep.2021.101022.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Arial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NAM,</w:t>
      </w:r>
      <w:r>
        <w:rPr>
          <w:rFonts w:ascii="Times New Roman" w:eastAsia="Arial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Munahi MG, Ah ALObaidi L. Prediction of potential inhibitors against SARS-Co</w:t>
      </w:r>
      <w:r>
        <w:rPr>
          <w:rFonts w:ascii="Times New Roman" w:eastAsia="Arial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V-2 endoribonuclease: RNA immunity sensing. J Biomol Struct Dyn. 2022 Jul;40(11):4879-4892. doi: 10.1080/07391102.2020.1863265. Epub 2020 Dec 27. PMID: 33357040; PMCID: PMC7784835.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Jabbar SM, </w:t>
      </w:r>
      <w:r>
        <w:rPr>
          <w:rFonts w:ascii="Times New Roman" w:eastAsia="Segoe UI" w:hAnsi="Times New Roman" w:cs="Times New Roman"/>
          <w:b/>
          <w:bCs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Al-Rashedi NAM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>. Mitochondrial DNA control region variation in an</w:t>
      </w:r>
      <w:r>
        <w:rPr>
          <w:rFonts w:ascii="Times New Roman" w:eastAsia="Segoe UI" w:hAnsi="Times New Roman" w:cs="Times New Roman"/>
          <w:color w:val="212121"/>
          <w:sz w:val="24"/>
          <w:szCs w:val="24"/>
          <w:shd w:val="clear" w:color="auto" w:fill="FFFFFF"/>
          <w14:textFill>
            <w14:solidFill>
              <w14:srgbClr w14:val="212121">
                <w14:lumMod w14:val="65000"/>
                <w14:lumOff w14:val="35000"/>
              </w14:srgbClr>
            </w14:solidFill>
          </w14:textFill>
        </w:rPr>
        <w:t xml:space="preserve"> Iraqi population sample. Int J Legal Med. 2020 Nov 5. doi: 10.1007/s00414-020-02452-4. Epub ahead of print. PMID: 33150489.</w:t>
      </w:r>
    </w:p>
    <w:p w:rsidR="0099777E" w:rsidRDefault="00A13BE4">
      <w:pPr>
        <w:numPr>
          <w:ilvl w:val="0"/>
          <w:numId w:val="13"/>
        </w:numPr>
        <w:tabs>
          <w:tab w:val="clear" w:pos="420"/>
        </w:tabs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Al-Rashedi, N.A.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Mandal, A.M. &amp; ALObaidi, L.A. Eye color prediction using the IrisPlex system: a limited pilot study in the Iraqi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population. Egypt J Forensic Sci 10, 27 (2020). https://doi.org/10.1186/s41935-020-00200-8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AlMosawi RHN,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Al-Rashedi NAM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Ayoub NI.(2019) Clinical Laboratory Manifestation and Molecular Diagnosis of β-Thalassemia Patients in Iraq. Journal of Pediatric Hemat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ology/oncology, 42(1):23-31. DOI: 10.1097/mph.0000000000001656.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lastRenderedPageBreak/>
        <w:t xml:space="preserve">Taghreed K.S  Al-Ashoer and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Nihad A.M. Al-Rashedi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(2019).Mitochondrial DNA Markers of Hair Shaft in  Iraqi population. Research Journal of Biotechnology, 14 (7):81-85.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Hiba SG Al-Ghanmy and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AM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(2019) Methylation Status of KLF4 Associated with Chronological Age.  Journal of Global Pharma Technology, 11(3) (Suppl.):13-17.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Riham Hussein Noor Almosawi and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(2018).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Low Serum 25 Hydroxyvitamin D among Beta-Thal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assemia Patients in Iraq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 Journal of Global Pharma Technology; 10(08):331-335.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Mohammed A. Jebor and</w:t>
      </w:r>
      <w:r>
        <w:rPr>
          <w:rFonts w:ascii="Times New Roman" w:hAnsi="Times New Roman" w:cs="Times New Roman"/>
          <w:color w:val="auto"/>
          <w:sz w:val="24"/>
          <w:szCs w:val="24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Talib A.H. Mousa (2016). Mitochondrial DNA markers in Arabic</w:t>
      </w:r>
      <w:r>
        <w:rPr>
          <w:rFonts w:ascii="Times New Roman" w:hAnsi="Times New Roman" w:cs="Times New Roman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Iraqi population. European Journal of Forensic Sciences 3(3):111-114.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ihad A.M. Al-Rashedi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and Emad Uldeen Hateem (2016). Detection of Mitochondrial DNA T16189C Polymorphism. International Journal of Science and Research; 5 (4):1945-1947.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Mohammed A. Jebor, Talib A.H Mousa (2016) Mutation Heteroplasmy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of One Nucleotide Position in Iraq population. AL-Muthanna Journal of Pure Sciences; 3(2):136-140.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and Emad Uldeen Hateem (2016) Detection of Pork in Canned Meat using TaqMan Real-time PCR. AL-Muthanna Journal of Pure Sciences;3(2):87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-94.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Mohammed A. Jebor, Talib AH Mousa, Ali H. Al-Saadi (2015) Mitochondrial DNA Haplogroups Observed in Iraqi</w:t>
      </w:r>
      <w:r>
        <w:rPr>
          <w:rFonts w:ascii="Times New Roman" w:hAnsi="Times New Roman" w:cs="Times New Roman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Population. International Journal of Science and Research, 4 (12):1424-1426.</w:t>
      </w:r>
      <w:bookmarkStart w:id="4" w:name="_Hlk530698596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(2012). </w:t>
      </w:r>
      <w:bookmarkEnd w:id="4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Evaluation of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Candida albicans Diagnosis by using conventional PCR.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journal of al-Qadisiyah for pure science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;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17(1):1-6.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Nabil S.B. Al-Habib and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(2011). Effect of Some Plant Extracts on Candida albicans. Journal of Thi-Qar University; 6(4):56-64.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Nabil S.B. Al-Habib and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(2009). Biochemical and Bacteriological Analysis of Urinary Calculi in Samawa City. Journal of Uruk; 3:83-89.</w:t>
      </w:r>
      <w:bookmarkStart w:id="5" w:name="_Hlk530696082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A.M. Al-Rashedi</w:t>
      </w:r>
      <w:bookmarkEnd w:id="5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Adnan A. Al-Hamadani</w:t>
      </w:r>
      <w:r>
        <w:rPr>
          <w:rFonts w:ascii="Times New Roman" w:hAnsi="Times New Roman" w:cs="Times New Roman"/>
          <w:color w:val="auto"/>
          <w:sz w:val="24"/>
          <w:szCs w:val="24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and Orass M.S. Al-Taee (2009) Confirmation of positive a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cid-fast bacilli samples by</w:t>
      </w:r>
      <w:r>
        <w:rPr>
          <w:rFonts w:ascii="Times New Roman" w:hAnsi="Times New Roman" w:cs="Times New Roman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tuberculosis bacilli culture. Al-Qadisiyah Medical Journal; 5 (7}:212-217.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Amina N. Al-Thwani,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 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and Ali R. Omer (2008). Evaluation of Hepatitis B Virus Vaccination among Children in Baghdad City. Iraqi Jour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nal of Biotechnology; 7(2):198-209.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6" w:name="_Hlk530865647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Amina N. Al-Thwani,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Nihad A. M. Al-Rashedi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and Ali R. Omer (2008). Evaluation of Hepatitis B Virus Vaccination among Children in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Al-Diwaniya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City.</w:t>
      </w:r>
      <w:r>
        <w:rPr>
          <w:rFonts w:ascii="Times New Roman" w:hAnsi="Times New Roman" w:cs="Times New Roman" w:hint="cs"/>
          <w:color w:val="auto"/>
          <w:sz w:val="24"/>
          <w:szCs w:val="24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AL Qadisiyah Medical Journal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; 4(6):74-85.</w:t>
      </w:r>
      <w:bookmarkEnd w:id="6"/>
    </w:p>
    <w:p w:rsidR="0099777E" w:rsidRDefault="0099777E">
      <w:pPr>
        <w:pStyle w:val="a0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pStyle w:val="afffc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atents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Iraq Patent 6521: "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Manufacturing of Gel Documentation System", January 30, 2021</w:t>
      </w:r>
    </w:p>
    <w:p w:rsidR="0099777E" w:rsidRDefault="0099777E">
      <w:pPr>
        <w:pStyle w:val="a0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99777E">
      <w:pPr>
        <w:pStyle w:val="a0"/>
        <w:numPr>
          <w:ilvl w:val="0"/>
          <w:numId w:val="0"/>
        </w:numPr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  <w:rtl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pStyle w:val="afffc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Professional activities</w:t>
      </w:r>
      <w:bookmarkStart w:id="7" w:name="_Hlk530779974"/>
    </w:p>
    <w:p w:rsidR="0099777E" w:rsidRDefault="00A13BE4">
      <w:pPr>
        <w:rPr>
          <w:b/>
          <w:bCs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8" w:name="_Hlk530856473"/>
      <w:r>
        <w:rPr>
          <w:b/>
          <w:bCs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Conferences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9" w:name="_Hlk530867161"/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Attendance at the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Medical City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Conference held at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Medical City Teaching Complex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Ministry of Health,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Baghdad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Iraq,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28 February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-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March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20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23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Participation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in the investigation of the impact of biogeographic ancestry on DNA methylation-based age predictions comparing two Middle Eastern and Central European populations The 29th Congress of the International Society for Forensic Genetics, Washington, D.C., Aug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ust 29–September 2, 2022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Attendance as chief of the University Partnership Program (UPP) team between Al-Muthanna University and Yale University at the Second Annual BRM Awareness Raising Conference in Erbil, Iraq, October 26-27 2002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Attendance at </w:t>
      </w:r>
      <w:bookmarkEnd w:id="9"/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the Fir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st International Scientific Conference held at College of Science, Al-Qadisiyah, Iraq, 19-20 November 2017.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0" w:name="_Hlk530950322"/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Presentation at </w:t>
      </w:r>
      <w:bookmarkEnd w:id="10"/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the Sixth International Conference on Forensic Research and Technology held at Houston, USA, 18-19 September 2017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Presentation at t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he first Scientific Conference for Higher studies, held at College of Science, Al Muthanna, Iraq, 8 May 2017</w:t>
      </w:r>
      <w:r>
        <w:rPr>
          <w:rFonts w:ascii="Times New Roman" w:hAnsi="Times New Roman" w:cs="Times New Roman"/>
          <w:color w:val="595959" w:themeColor="text1" w:themeTint="A6"/>
          <w:spacing w:val="-5"/>
          <w:sz w:val="24"/>
          <w:szCs w:val="24"/>
        </w:rPr>
        <w:t xml:space="preserve">. </w:t>
      </w:r>
      <w:bookmarkEnd w:id="8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Presentation at t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he First Symposium for Researches of The Higher Studies. College of Science, Babylon University, 6 May 2015.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F16462" w:themeColor="accent3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Attendance at Forth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Scientific Conference for Laboratory Day -Baghdad Health Directorate / Al-Karkh,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18 July 2012.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Attendance at First Conference for Science laboratory, Wasit Health Directorate, 2011.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Poster at the First International &amp; 12th Iranian Congress of Microbiology 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Kermanshah –Kermanshah University of Medical Science, Iran, 23-26 May 2011.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1" w:name="_Hlk530950114"/>
      <w:r>
        <w:rPr>
          <w:rFonts w:ascii="Times New Roman" w:hAnsi="Times New Roman" w:cs="Times New Roman"/>
          <w:color w:val="auto"/>
          <w:spacing w:val="-5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Presentation at the First Scientific conference- College of Science- Muthanna University, 9-10 January 2007.  </w:t>
      </w:r>
    </w:p>
    <w:bookmarkEnd w:id="11"/>
    <w:p w:rsidR="0099777E" w:rsidRDefault="0099777E">
      <w:pPr>
        <w:pStyle w:val="afffc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Professional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Training 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Chemical Asset Tracking (CAT) Workshop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Sponsor: Global CRDF, Istanbul, Turkey, 2-4 February 2020.</w:t>
      </w:r>
    </w:p>
    <w:p w:rsidR="0099777E" w:rsidRDefault="00A13BE4">
      <w:pPr>
        <w:pStyle w:val="a0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Materials Control &amp; Accountability and CMS Software Workshop. Al-Nahrain Center for Strategic Studies, Baghdad-Iraq, sponsored by Global CDRF, 24-26 September 2018.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Isolation and Quarantine Respons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 Strategies for a Biological Disease Outbreak Course Workshop, College of Veterinary Medicine, University of Tennessee, USA, 25 August 2018.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lastRenderedPageBreak/>
        <w:t>Applications of DNA testing in Forensic Medicine Workshop at College of Science, Al Muthanna University, May 2017.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Agilent QPCR Operational and Software Training at Agilent Partner Laboratory, Gulf Bio Analytical, Dubai, UAE, 26-27 June 2012.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Workshop of Primer design at Kermanshah University of Medical Science, Iran, 25 May, 2011.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Workshop of Pulse Field Gel Electro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phoresis at Kermanshah University of Medical Science, Iran, 26 May, 2011.</w:t>
      </w:r>
      <w:bookmarkStart w:id="12" w:name="_Hlk530862232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Workshop of Real-time PCR Applications at Al-Badr Hospital,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Damascus,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Syria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25 February-3 March 2011.</w:t>
      </w:r>
      <w:bookmarkEnd w:id="12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Workshop of Laser Applications at College of Science, Al Muthanna University,27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February 2018.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Training Course in Teaching Methods, Al-Muthanna University, Iraq, 3-10 May 2009.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Epidemic Flu H1V1 Symposium</w:t>
      </w:r>
      <w:bookmarkStart w:id="13" w:name="_Hlk530862277"/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at College of Medicine, Al Muthanna University, 26 November 2009.</w:t>
      </w:r>
      <w:bookmarkEnd w:id="13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Biosecurity Engagement Program Kick-off Event for Iraq: Integrat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 Public Health Response to Epidemics Training, Sponsor: Global CRDF, Tsakhkadzor, Armenia, 29June-5July 2008.</w:t>
      </w:r>
    </w:p>
    <w:p w:rsidR="0099777E" w:rsidRDefault="0099777E">
      <w:pPr>
        <w:pStyle w:val="a0"/>
        <w:numPr>
          <w:ilvl w:val="0"/>
          <w:numId w:val="0"/>
        </w:numPr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pStyle w:val="a0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Presenter of workshops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Trainer, Real-time PCR in Diagnostic Labs, conducted at Salahuddin Health Directorate, Ministry of Health, Iraq, 11 Nove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mber–1 December 2022. Sponsor: United Nations Development Program (UNDP).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Speaker, New Coronavirus Strain Webinar, Iraq Association for Medical Research and Studies, Iraq, 12 February 2021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Presenter, Materials Control &amp; Accountability and CMS Software Work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shop, conducted at College of Science, Al Muthanna University, Iraq, 20 January 2021.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Presenter, Biosafety and Biosecurity in Medical Microbiology Laboratories, conducted at College of Science, Al Muthanna University, Iraq,19 February 2018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Presenter, Quan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titative Real-Time PCR for Molecular Diagnostics. Workshop. College of Science, Al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Muthanna University, Iraq, 30 April 2018.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Presenter, Biological innovations and their importance to life science teachers for secondary schools, the Educational directorate,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Al-Muthanna province, conducted at College of Education for Pure Science, Al Muthanna University,15 December 2015.</w:t>
      </w:r>
    </w:p>
    <w:p w:rsidR="0099777E" w:rsidRDefault="0099777E">
      <w:pPr>
        <w:pStyle w:val="a0"/>
        <w:numPr>
          <w:ilvl w:val="0"/>
          <w:numId w:val="0"/>
        </w:numPr>
        <w:ind w:left="360"/>
        <w:rPr>
          <w:color w:val="595959" w:themeColor="text1" w:themeTint="A6"/>
        </w:rPr>
      </w:pPr>
    </w:p>
    <w:p w:rsidR="0099777E" w:rsidRDefault="0099777E">
      <w:pPr>
        <w:pStyle w:val="a0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4" w:name="_Hlk530783262"/>
      <w:bookmarkEnd w:id="7"/>
      <w:r>
        <w:rPr>
          <w:rFonts w:ascii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Professional Affiliations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Affiliation to Public Health lab., Muthanna Health directorate, Samawa, Iraq.(Respons to anti-COVID-19) from 1</w:t>
      </w:r>
      <w:r>
        <w:rPr>
          <w:rFonts w:ascii="Times New Roman" w:hAnsi="Times New Roman"/>
          <w:color w:val="auto"/>
          <w:sz w:val="24"/>
          <w:szCs w:val="24"/>
          <w:vertAlign w:val="superscript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st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March to current. COVID-19 testing.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lastRenderedPageBreak/>
        <w:t xml:space="preserve">International Society for Forensic Genetics (isfg) - in accordance with the membership number ISFG membership 2797, 2014-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2018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Active member with MEMBS - Middle East Molecular Biology Sources - in accordance with the m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embership number A005076, 2016-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2018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shd w:val="clear" w:color="auto" w:fill="FFFFFF"/>
        <w:spacing w:before="360" w:after="60" w:line="437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Editorial board memberships</w:t>
      </w:r>
      <w:bookmarkEnd w:id="14"/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Academic Editor of PLOS ONE 2023- till now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Chief-in-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Editor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Muthanna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Journal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Pure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Science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(MJPS)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Editor of International Journal of Food Science and Biotechnology, 2018-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5" w:name="_Hlk532940258"/>
      <w:r>
        <w:rPr>
          <w:rFonts w:ascii="Times New Roman" w:hAnsi="Times New Roman" w:cs="Times New Roman"/>
          <w:color w:val="auto"/>
          <w:spacing w:val="21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Editor of Muthanna Journal of Pure Science (MJPS) 2018-</w:t>
      </w:r>
      <w:r>
        <w:rPr>
          <w:rFonts w:ascii="Times New Roman" w:hAnsi="Times New Roman" w:cs="Times New Roman"/>
          <w:color w:val="auto"/>
          <w:spacing w:val="21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2020</w:t>
      </w:r>
      <w:r>
        <w:rPr>
          <w:rFonts w:ascii="Times New Roman" w:hAnsi="Times New Roman" w:cs="Times New Roman"/>
          <w:color w:val="auto"/>
          <w:spacing w:val="21"/>
          <w:sz w:val="24"/>
          <w:szCs w:val="24"/>
          <w:shd w:val="clear" w:color="auto" w:fill="FFFFFF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bookmarkEnd w:id="15"/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Editor of SCIREA Journal of Biology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2017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Editor of International Journal of Applied Biology and Forensic Science 2016-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2020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shd w:val="clear" w:color="auto" w:fill="FFFFFF"/>
        <w:spacing w:before="360" w:after="60" w:line="437" w:lineRule="atLeast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6" w:name="_Hlk530785864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Reviewing activities: 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Articles,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Journal of Biomolecular structure and Dynamics.Taylor &amp; Francis, 2023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Sc. thesis, College of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Science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Al-Qadisiyah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2023.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Articles,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Journal of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frontiers in pediatrics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eastAsia="Helvetica" w:hAnsi="Times New Roman" w:cs="Times New Roman"/>
          <w:color w:val="545454"/>
          <w:sz w:val="24"/>
          <w:szCs w:val="24"/>
          <w:shd w:val="clear" w:color="auto" w:fill="FFFFFF"/>
          <w14:textFill>
            <w14:solidFill>
              <w14:srgbClr w14:val="545454">
                <w14:lumMod w14:val="65000"/>
                <w14:lumOff w14:val="35000"/>
              </w14:srgbClr>
            </w14:solidFill>
          </w14:textFill>
        </w:rPr>
        <w:t>Frontiers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2022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Ph.D. thesis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Colle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ge of Education for Pure Science,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Basrah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2022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Articles,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Journal of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Gene reports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Elsevier, 2020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Research Articles,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Journal of Biomolecular structure and Dynamics.Taylor &amp; Francis, 2020.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Two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Research Articl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8th ICAST, University of Kerbala, College of Science, 2020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Investigator, two patents, Central Organization of Standardization and Quality Control, Ministry of Planning, Iraq</w:t>
      </w:r>
      <w:bookmarkStart w:id="17" w:name="_Hlk530861010"/>
      <w:bookmarkEnd w:id="16"/>
      <w:r>
        <w:rPr>
          <w:rFonts w:ascii="Times New Roman" w:hAnsi="Times New Roman" w:cs="Times New Roman"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2018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Articles</w:t>
      </w:r>
      <w:bookmarkEnd w:id="17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Muthanna Journal of Pure Science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,2021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Article, Journal of College of Education for Pure Science, Thi-Qar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,2020.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18" w:name="_Hlk530866174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Research Articles, Al-Bahir Journal</w:t>
      </w:r>
      <w:bookmarkStart w:id="19" w:name="_Hlk530861177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2020</w:t>
      </w:r>
    </w:p>
    <w:bookmarkEnd w:id="18"/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Ph.D. thesis, College of </w:t>
      </w:r>
      <w:bookmarkStart w:id="20" w:name="_Hlk530861723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Education for Pure Science</w:t>
      </w:r>
      <w:bookmarkEnd w:id="20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Thi-Qar University</w:t>
      </w:r>
      <w:bookmarkEnd w:id="19"/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2019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Ph.D. thesis, College of Science,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Mustansiriyah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2021.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M.Sc. thesis,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Faculty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of Science,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Kufa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University.</w:t>
      </w:r>
      <w:r>
        <w:rPr>
          <w:rFonts w:ascii="Times New Roman" w:hAnsi="Times New Roman" w:cs="Times New Roman" w:hint="cs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</w:t>
      </w:r>
      <w:r>
        <w:rPr>
          <w:rFonts w:ascii="Times New Roman" w:hAnsi="Times New Roman" w:cs="Times New Roman"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1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Member comprehensive Examination Expert Committee for PhD students, College of Medicine, Al-Qadisiya University, 20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21</w:t>
      </w:r>
      <w:r>
        <w:rPr>
          <w:rFonts w:ascii="Times New Roman" w:hAnsi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M.Sc. thesis, College of Education for Pure Science, Thi-Qar University.</w:t>
      </w:r>
      <w:r>
        <w:rPr>
          <w:rFonts w:ascii="Times New Roman" w:hAnsi="Times New Roman" w:cs="Times New Roman" w:hint="cs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2022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Reviewer, M.Sc. thesis, College of Education for Pure Science, Thi-Qar University.</w:t>
      </w:r>
      <w:r>
        <w:rPr>
          <w:rFonts w:ascii="Times New Roman" w:hAnsi="Times New Roman" w:cs="Times New Roman" w:hint="cs"/>
          <w:color w:val="auto"/>
          <w:sz w:val="24"/>
          <w:szCs w:val="24"/>
          <w:rtl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2022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M.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Sc. thesis, College of Medicine, Al-Qadisiyah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2020.</w:t>
      </w:r>
    </w:p>
    <w:p w:rsidR="0099777E" w:rsidRDefault="00A13BE4">
      <w:pPr>
        <w:pStyle w:val="a0"/>
        <w:spacing w:line="276" w:lineRule="auto"/>
        <w:rPr>
          <w:color w:val="595959" w:themeColor="text1" w:themeTint="A6"/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lastRenderedPageBreak/>
        <w:t>Reviewer, Diploma, College of Science, Babylon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2019.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Three regular articles, Scientific Upgrade Committee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College of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Science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Al-</w:t>
      </w:r>
      <w:r>
        <w:rPr>
          <w:rFonts w:ascii="Times New Roman" w:eastAsia="SimSun" w:hAnsi="Times New Roman" w:cs="Times New Roman"/>
          <w:color w:val="595959" w:themeColor="text1" w:themeTint="A6"/>
          <w:sz w:val="24"/>
          <w:szCs w:val="24"/>
          <w:lang w:eastAsia="zh-CN" w:bidi="ar"/>
        </w:rPr>
        <w:t xml:space="preserve">Karkh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2022.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Three regular articles, Scientific Upgrade Committee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College of Educa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tion for Pure Science, Thi-Qar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 2022.</w:t>
      </w:r>
    </w:p>
    <w:p w:rsidR="0099777E" w:rsidRDefault="00A13BE4">
      <w:pPr>
        <w:pStyle w:val="a0"/>
        <w:spacing w:line="276" w:lineRule="auto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Reviewer, Research Article,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Basrah Journal of Science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Basrah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University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,2021</w:t>
      </w:r>
    </w:p>
    <w:p w:rsidR="0099777E" w:rsidRDefault="0099777E">
      <w:pPr>
        <w:pStyle w:val="a0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:rsidR="0099777E" w:rsidRDefault="00A13BE4">
      <w:pPr>
        <w:pStyle w:val="afffc"/>
        <w:numPr>
          <w:ilvl w:val="0"/>
          <w:numId w:val="12"/>
        </w:numPr>
        <w:rPr>
          <w:rFonts w:ascii="Times New Roman" w:hAnsi="Times New Roman" w:cs="Times New Roman"/>
          <w:b/>
          <w:bCs/>
          <w:color w:val="auto"/>
          <w:sz w:val="28"/>
          <w:szCs w:val="2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Community services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Visit to the Orphanage and submitted the financial and moral support at Samawa city. Iraq, 10 April 2018.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Visit to Thalassemia Children’s and submitted the financial and moral support, the thalassemia unit, Women's and Children’s hospital at Samawa city. Iraq, 16 May 2017.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Member of Cooperation mechanism team for Scientific services to other ministries and ins</w:t>
      </w: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titutions, December 2015-Current. </w:t>
      </w:r>
    </w:p>
    <w:p w:rsidR="0099777E" w:rsidRDefault="00A13BE4">
      <w:pPr>
        <w:pStyle w:val="a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hAnsi="Times New Roman" w:cs="Times New Roman"/>
          <w:color w:val="auto"/>
          <w:sz w:val="24"/>
          <w:szCs w:val="24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Member of Economic Development Foundation for developing businessmen capability, NGO Directorate, </w:t>
      </w:r>
      <w:r>
        <w:rPr>
          <w:rFonts w:ascii="Times New Roman" w:hAnsi="Times New Roman" w:cs="Times New Roman"/>
          <w:color w:val="auto"/>
          <w:sz w:val="24"/>
          <w:szCs w:val="24"/>
          <w:lang w:bidi="ar-IQ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Ministers Council Secretariat, September 2012-Current.</w:t>
      </w:r>
    </w:p>
    <w:p w:rsidR="0099777E" w:rsidRDefault="0099777E">
      <w:pPr>
        <w:jc w:val="both"/>
        <w:rPr>
          <w:color w:val="595959" w:themeColor="text1" w:themeTint="A6"/>
        </w:rPr>
      </w:pPr>
    </w:p>
    <w:p w:rsidR="0099777E" w:rsidRDefault="0099777E">
      <w:pPr>
        <w:rPr>
          <w:color w:val="595959" w:themeColor="text1" w:themeTint="A6"/>
          <w:rtl/>
        </w:rPr>
      </w:pPr>
    </w:p>
    <w:sectPr w:rsidR="0099777E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368" w:right="1368" w:bottom="144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E4" w:rsidRDefault="00A13BE4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separator/>
      </w:r>
    </w:p>
  </w:endnote>
  <w:endnote w:type="continuationSeparator" w:id="0">
    <w:p w:rsidR="00A13BE4" w:rsidRDefault="00A13BE4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68"/>
      <w:gridCol w:w="3168"/>
      <w:gridCol w:w="3168"/>
    </w:tblGrid>
    <w:tr w:rsidR="0099777E">
      <w:tc>
        <w:tcPr>
          <w:tcW w:w="3164" w:type="dxa"/>
        </w:tcPr>
        <w:p w:rsidR="0099777E" w:rsidRDefault="00A13BE4">
          <w:pPr>
            <w:pStyle w:val="af8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C5FFD">
            <w:rPr>
              <w:noProof/>
            </w:rPr>
            <w:t>7</w:t>
          </w:r>
          <w:r>
            <w:fldChar w:fldCharType="end"/>
          </w:r>
        </w:p>
      </w:tc>
      <w:tc>
        <w:tcPr>
          <w:tcW w:w="3165" w:type="dxa"/>
        </w:tcPr>
        <w:p w:rsidR="0099777E" w:rsidRDefault="0099777E">
          <w:pPr>
            <w:pStyle w:val="af8"/>
            <w:jc w:val="center"/>
          </w:pPr>
        </w:p>
      </w:tc>
      <w:tc>
        <w:tcPr>
          <w:tcW w:w="3165" w:type="dxa"/>
        </w:tcPr>
        <w:p w:rsidR="0099777E" w:rsidRDefault="0099777E">
          <w:pPr>
            <w:pStyle w:val="af8"/>
            <w:jc w:val="right"/>
          </w:pPr>
        </w:p>
      </w:tc>
    </w:tr>
  </w:tbl>
  <w:p w:rsidR="0099777E" w:rsidRDefault="0099777E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E4" w:rsidRDefault="00A13BE4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separator/>
      </w:r>
    </w:p>
  </w:footnote>
  <w:footnote w:type="continuationSeparator" w:id="0">
    <w:p w:rsidR="00A13BE4" w:rsidRDefault="00A13BE4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7E" w:rsidRDefault="00A13BE4">
    <w:pPr>
      <w:pStyle w:val="afb"/>
      <w:rPr>
        <w:color w:val="595959" w:themeColor="text1" w:themeTint="A6"/>
      </w:rPr>
    </w:pPr>
    <w:r>
      <w:rPr>
        <w:color w:val="595959" w:themeColor="text1" w:themeTint="A6"/>
      </w:rPr>
      <w:t xml:space="preserve">Curriculum Vitae       </w:t>
    </w:r>
    <w:r>
      <w:rPr>
        <w:color w:val="595959" w:themeColor="text1" w:themeTint="A6"/>
      </w:rPr>
      <w:t xml:space="preserve">                                                                                     Nihad A.M. AlRashedi                                                                       </w:t>
    </w:r>
  </w:p>
  <w:p w:rsidR="0099777E" w:rsidRDefault="0099777E">
    <w:pPr>
      <w:pStyle w:val="afb"/>
      <w:rPr>
        <w:color w:val="595959" w:themeColor="text1" w:themeTint="A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7E" w:rsidRDefault="00A13BE4">
    <w:pPr>
      <w:pStyle w:val="afb"/>
      <w:rPr>
        <w:color w:val="595959" w:themeColor="text1" w:themeTint="A6"/>
      </w:rPr>
    </w:pPr>
    <w:r>
      <w:rPr>
        <w:color w:val="595959" w:themeColor="text1" w:themeTint="A6"/>
      </w:rPr>
      <w:t xml:space="preserve">Curriculum Vitae                                                                                            Nihad A.M. AlRashedi                                                                       </w:t>
    </w:r>
  </w:p>
  <w:p w:rsidR="0099777E" w:rsidRDefault="0099777E">
    <w:pPr>
      <w:pStyle w:val="afb"/>
      <w:rPr>
        <w:color w:val="595959" w:themeColor="text1" w:themeTint="A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7E" w:rsidRDefault="00A13BE4">
    <w:pPr>
      <w:pStyle w:val="afb"/>
      <w:rPr>
        <w:color w:val="595959" w:themeColor="text1" w:themeTint="A6"/>
      </w:rPr>
    </w:pPr>
    <w:bookmarkStart w:id="21" w:name="_Hlk530946975"/>
    <w:bookmarkStart w:id="22" w:name="_Hlk530946976"/>
    <w:bookmarkStart w:id="23" w:name="_Hlk530946987"/>
    <w:bookmarkStart w:id="24" w:name="_Hlk530946986"/>
    <w:r>
      <w:rPr>
        <w:color w:val="595959" w:themeColor="text1" w:themeTint="A6"/>
      </w:rPr>
      <w:t xml:space="preserve">Curriculum Vitae                                                                                            Nihad A.M. AlRashedi                                                                       </w:t>
    </w:r>
    <w:bookmarkEnd w:id="21"/>
    <w:bookmarkEnd w:id="22"/>
    <w:bookmarkEnd w:id="23"/>
    <w:bookmarkEnd w:id="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B8E4C8"/>
    <w:multiLevelType w:val="singleLevel"/>
    <w:tmpl w:val="E6B8E4C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b w:val="0"/>
        <w:bCs w:val="0"/>
        <w:sz w:val="18"/>
        <w:szCs w:val="18"/>
      </w:rPr>
    </w:lvl>
  </w:abstractNum>
  <w:abstractNum w:abstractNumId="1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2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3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125F6A" w:themeColor="accent1" w:themeShade="80"/>
      </w:rPr>
    </w:lvl>
  </w:abstractNum>
  <w:abstractNum w:abstractNumId="11">
    <w:nsid w:val="1C7E3367"/>
    <w:multiLevelType w:val="multilevel"/>
    <w:tmpl w:val="1C7E3367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E44190"/>
    <w:multiLevelType w:val="multilevel"/>
    <w:tmpl w:val="61E4419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6F"/>
    <w:rsid w:val="00062975"/>
    <w:rsid w:val="00065FC3"/>
    <w:rsid w:val="000672BD"/>
    <w:rsid w:val="00067F89"/>
    <w:rsid w:val="000A38AB"/>
    <w:rsid w:val="000B6818"/>
    <w:rsid w:val="000C078E"/>
    <w:rsid w:val="000C2CC5"/>
    <w:rsid w:val="000D6147"/>
    <w:rsid w:val="000F53D9"/>
    <w:rsid w:val="00134B18"/>
    <w:rsid w:val="0016633B"/>
    <w:rsid w:val="001907B1"/>
    <w:rsid w:val="0019302D"/>
    <w:rsid w:val="001A73E7"/>
    <w:rsid w:val="001C55BE"/>
    <w:rsid w:val="001E22F4"/>
    <w:rsid w:val="001F1C38"/>
    <w:rsid w:val="0020013F"/>
    <w:rsid w:val="002331B2"/>
    <w:rsid w:val="002B6007"/>
    <w:rsid w:val="002E3C44"/>
    <w:rsid w:val="002F19A4"/>
    <w:rsid w:val="002F67CF"/>
    <w:rsid w:val="00302F25"/>
    <w:rsid w:val="003221E7"/>
    <w:rsid w:val="00322224"/>
    <w:rsid w:val="00322739"/>
    <w:rsid w:val="00347720"/>
    <w:rsid w:val="00352350"/>
    <w:rsid w:val="003910DA"/>
    <w:rsid w:val="00391F5A"/>
    <w:rsid w:val="00394EC2"/>
    <w:rsid w:val="00396848"/>
    <w:rsid w:val="003B1E94"/>
    <w:rsid w:val="003E4FC0"/>
    <w:rsid w:val="003F2AD3"/>
    <w:rsid w:val="00405E05"/>
    <w:rsid w:val="00415692"/>
    <w:rsid w:val="004340CF"/>
    <w:rsid w:val="004372CF"/>
    <w:rsid w:val="004477FB"/>
    <w:rsid w:val="0045456F"/>
    <w:rsid w:val="004573CC"/>
    <w:rsid w:val="004800E2"/>
    <w:rsid w:val="0049212B"/>
    <w:rsid w:val="004A2889"/>
    <w:rsid w:val="004A6F7B"/>
    <w:rsid w:val="004C61B3"/>
    <w:rsid w:val="004E2480"/>
    <w:rsid w:val="004E3EED"/>
    <w:rsid w:val="004F5236"/>
    <w:rsid w:val="00505E56"/>
    <w:rsid w:val="00514BDF"/>
    <w:rsid w:val="00516B29"/>
    <w:rsid w:val="00532E07"/>
    <w:rsid w:val="005438E2"/>
    <w:rsid w:val="00553112"/>
    <w:rsid w:val="00571B26"/>
    <w:rsid w:val="00575048"/>
    <w:rsid w:val="0057674A"/>
    <w:rsid w:val="0059751B"/>
    <w:rsid w:val="005B0CCA"/>
    <w:rsid w:val="005C223B"/>
    <w:rsid w:val="005D184F"/>
    <w:rsid w:val="005E34A0"/>
    <w:rsid w:val="005E4669"/>
    <w:rsid w:val="005F2E00"/>
    <w:rsid w:val="00610DE8"/>
    <w:rsid w:val="006305A1"/>
    <w:rsid w:val="00684762"/>
    <w:rsid w:val="006952DB"/>
    <w:rsid w:val="006C3D73"/>
    <w:rsid w:val="006D3853"/>
    <w:rsid w:val="006E4C3D"/>
    <w:rsid w:val="006F0073"/>
    <w:rsid w:val="006F73F7"/>
    <w:rsid w:val="007209E3"/>
    <w:rsid w:val="00733C36"/>
    <w:rsid w:val="007340C0"/>
    <w:rsid w:val="0077449E"/>
    <w:rsid w:val="0077564D"/>
    <w:rsid w:val="00780771"/>
    <w:rsid w:val="007A10D3"/>
    <w:rsid w:val="007C4FE3"/>
    <w:rsid w:val="007C6203"/>
    <w:rsid w:val="007C761F"/>
    <w:rsid w:val="007E7D84"/>
    <w:rsid w:val="0080635A"/>
    <w:rsid w:val="00817B78"/>
    <w:rsid w:val="00823B49"/>
    <w:rsid w:val="00850272"/>
    <w:rsid w:val="008675A0"/>
    <w:rsid w:val="00870FE0"/>
    <w:rsid w:val="00896819"/>
    <w:rsid w:val="008A01E5"/>
    <w:rsid w:val="008A2EFF"/>
    <w:rsid w:val="008A5520"/>
    <w:rsid w:val="008B6103"/>
    <w:rsid w:val="008C5FFD"/>
    <w:rsid w:val="008D716C"/>
    <w:rsid w:val="008E20C3"/>
    <w:rsid w:val="00905D0E"/>
    <w:rsid w:val="00914754"/>
    <w:rsid w:val="00915DD5"/>
    <w:rsid w:val="0091682E"/>
    <w:rsid w:val="009274F8"/>
    <w:rsid w:val="00931C6A"/>
    <w:rsid w:val="00957A69"/>
    <w:rsid w:val="00957BAE"/>
    <w:rsid w:val="00964897"/>
    <w:rsid w:val="00987635"/>
    <w:rsid w:val="0099777E"/>
    <w:rsid w:val="009A3F26"/>
    <w:rsid w:val="009C2645"/>
    <w:rsid w:val="009E14A0"/>
    <w:rsid w:val="009E5972"/>
    <w:rsid w:val="009E72D6"/>
    <w:rsid w:val="009F1A3C"/>
    <w:rsid w:val="009F3E05"/>
    <w:rsid w:val="00A00FC1"/>
    <w:rsid w:val="00A01948"/>
    <w:rsid w:val="00A13BE4"/>
    <w:rsid w:val="00A26164"/>
    <w:rsid w:val="00A47DCE"/>
    <w:rsid w:val="00A8350E"/>
    <w:rsid w:val="00AB7844"/>
    <w:rsid w:val="00AD31F6"/>
    <w:rsid w:val="00B2755C"/>
    <w:rsid w:val="00B35920"/>
    <w:rsid w:val="00B430FC"/>
    <w:rsid w:val="00B736E8"/>
    <w:rsid w:val="00B83125"/>
    <w:rsid w:val="00B924A0"/>
    <w:rsid w:val="00B92B38"/>
    <w:rsid w:val="00B934D0"/>
    <w:rsid w:val="00BA11E7"/>
    <w:rsid w:val="00C57200"/>
    <w:rsid w:val="00C8625A"/>
    <w:rsid w:val="00CA147F"/>
    <w:rsid w:val="00CC641A"/>
    <w:rsid w:val="00CD0039"/>
    <w:rsid w:val="00CE614C"/>
    <w:rsid w:val="00CF4D50"/>
    <w:rsid w:val="00CF7485"/>
    <w:rsid w:val="00D12919"/>
    <w:rsid w:val="00D55FA9"/>
    <w:rsid w:val="00D565F1"/>
    <w:rsid w:val="00D610B5"/>
    <w:rsid w:val="00D675A1"/>
    <w:rsid w:val="00D73170"/>
    <w:rsid w:val="00D75052"/>
    <w:rsid w:val="00DB215F"/>
    <w:rsid w:val="00DE1018"/>
    <w:rsid w:val="00DF1D66"/>
    <w:rsid w:val="00DF22E5"/>
    <w:rsid w:val="00DF5245"/>
    <w:rsid w:val="00E071A5"/>
    <w:rsid w:val="00E141C5"/>
    <w:rsid w:val="00E16C8F"/>
    <w:rsid w:val="00E533E2"/>
    <w:rsid w:val="00E775FB"/>
    <w:rsid w:val="00E81434"/>
    <w:rsid w:val="00E86C78"/>
    <w:rsid w:val="00E97820"/>
    <w:rsid w:val="00ED7B54"/>
    <w:rsid w:val="00EF3145"/>
    <w:rsid w:val="00F167FB"/>
    <w:rsid w:val="00F413E9"/>
    <w:rsid w:val="00F56F14"/>
    <w:rsid w:val="00F62D80"/>
    <w:rsid w:val="00F7287A"/>
    <w:rsid w:val="00F72E29"/>
    <w:rsid w:val="00F82471"/>
    <w:rsid w:val="00FB782A"/>
    <w:rsid w:val="00FC23F4"/>
    <w:rsid w:val="00FD29BE"/>
    <w:rsid w:val="0203305B"/>
    <w:rsid w:val="04163016"/>
    <w:rsid w:val="07512B86"/>
    <w:rsid w:val="0B955904"/>
    <w:rsid w:val="0DD77C44"/>
    <w:rsid w:val="11D413CD"/>
    <w:rsid w:val="12326DD7"/>
    <w:rsid w:val="13064FC2"/>
    <w:rsid w:val="13994E3E"/>
    <w:rsid w:val="1533728C"/>
    <w:rsid w:val="15B922EF"/>
    <w:rsid w:val="17142DEA"/>
    <w:rsid w:val="1E9C1CD3"/>
    <w:rsid w:val="216A74A3"/>
    <w:rsid w:val="26AB12A8"/>
    <w:rsid w:val="2D077879"/>
    <w:rsid w:val="33D42666"/>
    <w:rsid w:val="3430602A"/>
    <w:rsid w:val="34D64B15"/>
    <w:rsid w:val="3C070B51"/>
    <w:rsid w:val="3E13598C"/>
    <w:rsid w:val="3E933126"/>
    <w:rsid w:val="44BF1A3F"/>
    <w:rsid w:val="45A3734C"/>
    <w:rsid w:val="489C0893"/>
    <w:rsid w:val="4E977E34"/>
    <w:rsid w:val="4FB151B2"/>
    <w:rsid w:val="5143381C"/>
    <w:rsid w:val="550F3981"/>
    <w:rsid w:val="56743063"/>
    <w:rsid w:val="59E11E05"/>
    <w:rsid w:val="5FC94833"/>
    <w:rsid w:val="60A16616"/>
    <w:rsid w:val="633C17DD"/>
    <w:rsid w:val="63B67D03"/>
    <w:rsid w:val="690C6464"/>
    <w:rsid w:val="69C74848"/>
    <w:rsid w:val="6A42015E"/>
    <w:rsid w:val="6E4A19EA"/>
    <w:rsid w:val="6F073E2C"/>
    <w:rsid w:val="70BE1584"/>
    <w:rsid w:val="70D95444"/>
    <w:rsid w:val="71055073"/>
    <w:rsid w:val="72E34898"/>
    <w:rsid w:val="73632ADC"/>
    <w:rsid w:val="73C54964"/>
    <w:rsid w:val="74E160F8"/>
    <w:rsid w:val="75682F6E"/>
    <w:rsid w:val="77457499"/>
    <w:rsid w:val="7A4430A5"/>
    <w:rsid w:val="7F1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1" w:count="267">
    <w:lsdException w:name="Normal" w:semiHidden="0" w:uiPriority="0" w:unhideWhenUsed="0"/>
    <w:lsdException w:name="heading 1" w:semiHidden="0" w:uiPriority="3" w:unhideWhenUsed="0"/>
    <w:lsdException w:name="heading 2" w:semiHidden="0" w:uiPriority="3"/>
    <w:lsdException w:name="heading 3" w:semiHidden="0" w:uiPriority="3"/>
    <w:lsdException w:name="heading 4" w:uiPriority="3"/>
    <w:lsdException w:name="heading 5" w:uiPriority="3"/>
    <w:lsdException w:name="heading 6" w:uiPriority="3"/>
    <w:lsdException w:name="heading 7" w:uiPriority="3"/>
    <w:lsdException w:name="heading 8" w:uiPriority="3"/>
    <w:lsdException w:name="heading 9" w:uiPriority="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/>
    <w:lsdException w:name="List Bullet" w:semiHidden="0" w:uiPriority="4"/>
    <w:lsdException w:name="List Number" w:semiHidden="0" w:uiPriority="4" w:unhideWhenUsed="0"/>
    <w:lsdException w:name="List 5" w:semiHidden="0"/>
    <w:lsdException w:name="Title" w:semiHidden="0" w:uiPriority="0" w:unhideWhenUsed="0"/>
    <w:lsdException w:name="Default Paragraph Font" w:uiPriority="1"/>
    <w:lsdException w:name="Subtitle" w:uiPriority="11"/>
    <w:lsdException w:name="Block Text" w:semiHidden="0" w:uiPriority="4"/>
    <w:lsdException w:name="Hyperlink" w:semiHidden="0"/>
    <w:lsdException w:name="Strong" w:uiPriority="22"/>
    <w:lsdException w:name="Emphasis" w:semiHidden="0" w:uiPriority="20"/>
    <w:lsdException w:name="HTML Top of Form" w:qFormat="0"/>
    <w:lsdException w:name="HTML Bottom of Form" w:qFormat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semiHidden="0" w:uiPriority="39" w:unhideWhenUsed="0"/>
    <w:lsdException w:name="Placeholder Text" w:unhideWhenUsed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semiHidden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1">
    <w:name w:val="Normal"/>
    <w:qFormat/>
    <w:pPr>
      <w:spacing w:after="160"/>
    </w:pPr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paragraph" w:styleId="1">
    <w:name w:val="heading 1"/>
    <w:basedOn w:val="a1"/>
    <w:next w:val="a1"/>
    <w:link w:val="1Char"/>
    <w:uiPriority w:val="3"/>
    <w:qFormat/>
    <w:pPr>
      <w:keepNext/>
      <w:keepLines/>
      <w:spacing w:before="320" w:after="200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1">
    <w:name w:val="heading 2"/>
    <w:basedOn w:val="a1"/>
    <w:next w:val="a1"/>
    <w:link w:val="2Char"/>
    <w:uiPriority w:val="3"/>
    <w:unhideWhenUsed/>
    <w:qFormat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paragraph" w:styleId="31">
    <w:name w:val="heading 3"/>
    <w:basedOn w:val="a1"/>
    <w:next w:val="a1"/>
    <w:link w:val="3Char"/>
    <w:uiPriority w:val="3"/>
    <w:unhideWhenUsed/>
    <w:qFormat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1">
    <w:name w:val="heading 4"/>
    <w:basedOn w:val="a1"/>
    <w:next w:val="a1"/>
    <w:link w:val="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1">
    <w:name w:val="heading 5"/>
    <w:basedOn w:val="a1"/>
    <w:next w:val="a1"/>
    <w:link w:val="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1"/>
    <w:next w:val="a1"/>
    <w:link w:val="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7">
    <w:name w:val="heading 7"/>
    <w:basedOn w:val="a1"/>
    <w:next w:val="a1"/>
    <w:link w:val="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1"/>
    <w:next w:val="a1"/>
    <w:link w:val="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9">
    <w:name w:val="heading 9"/>
    <w:basedOn w:val="a1"/>
    <w:next w:val="a1"/>
    <w:link w:val="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semiHidden/>
    <w:unhideWhenUsed/>
    <w:qFormat/>
    <w:pPr>
      <w:spacing w:after="0"/>
    </w:pPr>
    <w:rPr>
      <w:rFonts w:ascii="Segoe UI" w:hAnsi="Segoe UI" w:cs="Segoe UI"/>
      <w:color w:val="595959" w:themeColor="text1" w:themeTint="A6"/>
      <w:szCs w:val="18"/>
    </w:rPr>
  </w:style>
  <w:style w:type="paragraph" w:styleId="a6">
    <w:name w:val="Block Text"/>
    <w:basedOn w:val="a1"/>
    <w:uiPriority w:val="4"/>
    <w:unhideWhenUsed/>
    <w:qFormat/>
    <w:rPr>
      <w:rFonts w:eastAsiaTheme="minorEastAsia"/>
      <w:iCs/>
      <w:color w:val="595959" w:themeColor="text1" w:themeTint="A6"/>
      <w:sz w:val="30"/>
    </w:rPr>
  </w:style>
  <w:style w:type="paragraph" w:styleId="a7">
    <w:name w:val="Body Text"/>
    <w:basedOn w:val="a1"/>
    <w:link w:val="Char0"/>
    <w:uiPriority w:val="99"/>
    <w:semiHidden/>
    <w:unhideWhenUsed/>
    <w:qFormat/>
    <w:pPr>
      <w:spacing w:after="120"/>
    </w:pPr>
    <w:rPr>
      <w:color w:val="595959" w:themeColor="text1" w:themeTint="A6"/>
    </w:rPr>
  </w:style>
  <w:style w:type="paragraph" w:styleId="22">
    <w:name w:val="Body Text 2"/>
    <w:basedOn w:val="a1"/>
    <w:link w:val="2Char0"/>
    <w:uiPriority w:val="99"/>
    <w:semiHidden/>
    <w:unhideWhenUsed/>
    <w:qFormat/>
    <w:pPr>
      <w:spacing w:after="120" w:line="480" w:lineRule="auto"/>
    </w:pPr>
    <w:rPr>
      <w:color w:val="595959" w:themeColor="text1" w:themeTint="A6"/>
    </w:rPr>
  </w:style>
  <w:style w:type="paragraph" w:styleId="32">
    <w:name w:val="Body Text 3"/>
    <w:basedOn w:val="a1"/>
    <w:link w:val="3Char0"/>
    <w:uiPriority w:val="99"/>
    <w:semiHidden/>
    <w:unhideWhenUsed/>
    <w:qFormat/>
    <w:pPr>
      <w:spacing w:after="120"/>
    </w:pPr>
    <w:rPr>
      <w:color w:val="595959" w:themeColor="text1" w:themeTint="A6"/>
      <w:szCs w:val="16"/>
    </w:rPr>
  </w:style>
  <w:style w:type="paragraph" w:styleId="a8">
    <w:name w:val="Body Text First Indent"/>
    <w:basedOn w:val="a7"/>
    <w:link w:val="Char1"/>
    <w:uiPriority w:val="99"/>
    <w:semiHidden/>
    <w:unhideWhenUsed/>
    <w:qFormat/>
    <w:pPr>
      <w:spacing w:after="160"/>
      <w:ind w:firstLine="360"/>
    </w:pPr>
    <w:rPr>
      <w:color w:val="595959" w:themeColor="text1" w:themeTint="A6"/>
    </w:rPr>
  </w:style>
  <w:style w:type="paragraph" w:styleId="a9">
    <w:name w:val="Body Text Indent"/>
    <w:basedOn w:val="a1"/>
    <w:link w:val="Char2"/>
    <w:uiPriority w:val="99"/>
    <w:semiHidden/>
    <w:unhideWhenUsed/>
    <w:qFormat/>
    <w:pPr>
      <w:spacing w:after="120"/>
      <w:ind w:left="360"/>
    </w:pPr>
    <w:rPr>
      <w:color w:val="595959" w:themeColor="text1" w:themeTint="A6"/>
    </w:rPr>
  </w:style>
  <w:style w:type="paragraph" w:styleId="23">
    <w:name w:val="Body Text First Indent 2"/>
    <w:basedOn w:val="a9"/>
    <w:link w:val="2Char1"/>
    <w:uiPriority w:val="99"/>
    <w:semiHidden/>
    <w:unhideWhenUsed/>
    <w:qFormat/>
    <w:pPr>
      <w:spacing w:after="160"/>
      <w:ind w:firstLine="360"/>
    </w:pPr>
    <w:rPr>
      <w:color w:val="595959" w:themeColor="text1" w:themeTint="A6"/>
    </w:rPr>
  </w:style>
  <w:style w:type="paragraph" w:styleId="24">
    <w:name w:val="Body Text Indent 2"/>
    <w:basedOn w:val="a1"/>
    <w:link w:val="2Char2"/>
    <w:uiPriority w:val="99"/>
    <w:semiHidden/>
    <w:unhideWhenUsed/>
    <w:qFormat/>
    <w:pPr>
      <w:spacing w:after="120" w:line="480" w:lineRule="auto"/>
      <w:ind w:left="360"/>
    </w:pPr>
    <w:rPr>
      <w:color w:val="595959" w:themeColor="text1" w:themeTint="A6"/>
    </w:rPr>
  </w:style>
  <w:style w:type="paragraph" w:styleId="33">
    <w:name w:val="Body Text Indent 3"/>
    <w:basedOn w:val="a1"/>
    <w:link w:val="3Char1"/>
    <w:uiPriority w:val="99"/>
    <w:semiHidden/>
    <w:unhideWhenUsed/>
    <w:qFormat/>
    <w:pPr>
      <w:spacing w:after="120"/>
      <w:ind w:left="360"/>
    </w:pPr>
    <w:rPr>
      <w:color w:val="595959" w:themeColor="text1" w:themeTint="A6"/>
      <w:szCs w:val="16"/>
    </w:rPr>
  </w:style>
  <w:style w:type="paragraph" w:styleId="aa">
    <w:name w:val="caption"/>
    <w:basedOn w:val="a1"/>
    <w:next w:val="a1"/>
    <w:uiPriority w:val="35"/>
    <w:semiHidden/>
    <w:unhideWhenUsed/>
    <w:qFormat/>
    <w:pPr>
      <w:spacing w:after="200"/>
    </w:pPr>
    <w:rPr>
      <w:i/>
      <w:iCs/>
      <w:color w:val="151C3A" w:themeColor="text2"/>
      <w:szCs w:val="18"/>
    </w:rPr>
  </w:style>
  <w:style w:type="paragraph" w:styleId="ab">
    <w:name w:val="Closing"/>
    <w:basedOn w:val="a1"/>
    <w:link w:val="Char3"/>
    <w:uiPriority w:val="99"/>
    <w:semiHidden/>
    <w:unhideWhenUsed/>
    <w:qFormat/>
    <w:pPr>
      <w:spacing w:after="0"/>
      <w:ind w:left="4320"/>
    </w:pPr>
    <w:rPr>
      <w:color w:val="595959" w:themeColor="text1" w:themeTint="A6"/>
    </w:rPr>
  </w:style>
  <w:style w:type="character" w:styleId="ac">
    <w:name w:val="annotation reference"/>
    <w:basedOn w:val="a2"/>
    <w:uiPriority w:val="99"/>
    <w:semiHidden/>
    <w:unhideWhenUsed/>
    <w:qFormat/>
    <w:rPr>
      <w:sz w:val="22"/>
      <w:szCs w:val="16"/>
    </w:rPr>
  </w:style>
  <w:style w:type="paragraph" w:styleId="ad">
    <w:name w:val="annotation text"/>
    <w:basedOn w:val="a1"/>
    <w:link w:val="Char4"/>
    <w:uiPriority w:val="99"/>
    <w:semiHidden/>
    <w:unhideWhenUsed/>
    <w:qFormat/>
    <w:rPr>
      <w:color w:val="595959" w:themeColor="text1" w:themeTint="A6"/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qFormat/>
    <w:rPr>
      <w:b/>
      <w:bCs/>
      <w:color w:val="595959" w:themeColor="text1" w:themeTint="A6"/>
    </w:rPr>
  </w:style>
  <w:style w:type="paragraph" w:styleId="af">
    <w:name w:val="Date"/>
    <w:basedOn w:val="a1"/>
    <w:next w:val="a1"/>
    <w:link w:val="Char6"/>
    <w:uiPriority w:val="99"/>
    <w:semiHidden/>
    <w:unhideWhenUsed/>
    <w:qFormat/>
    <w:rPr>
      <w:color w:val="595959" w:themeColor="text1" w:themeTint="A6"/>
    </w:rPr>
  </w:style>
  <w:style w:type="paragraph" w:styleId="af0">
    <w:name w:val="Document Map"/>
    <w:basedOn w:val="a1"/>
    <w:link w:val="Char7"/>
    <w:uiPriority w:val="99"/>
    <w:semiHidden/>
    <w:unhideWhenUsed/>
    <w:qFormat/>
    <w:pPr>
      <w:spacing w:after="0"/>
    </w:pPr>
    <w:rPr>
      <w:rFonts w:ascii="Segoe UI" w:hAnsi="Segoe UI" w:cs="Segoe UI"/>
      <w:color w:val="595959" w:themeColor="text1" w:themeTint="A6"/>
      <w:szCs w:val="16"/>
    </w:rPr>
  </w:style>
  <w:style w:type="paragraph" w:styleId="af1">
    <w:name w:val="E-mail Signature"/>
    <w:basedOn w:val="a1"/>
    <w:link w:val="Char8"/>
    <w:uiPriority w:val="99"/>
    <w:semiHidden/>
    <w:unhideWhenUsed/>
    <w:qFormat/>
    <w:pPr>
      <w:spacing w:after="0"/>
    </w:pPr>
    <w:rPr>
      <w:color w:val="595959" w:themeColor="text1" w:themeTint="A6"/>
    </w:rPr>
  </w:style>
  <w:style w:type="character" w:styleId="af2">
    <w:name w:val="Emphasis"/>
    <w:basedOn w:val="a2"/>
    <w:uiPriority w:val="20"/>
    <w:unhideWhenUsed/>
    <w:qFormat/>
    <w:rPr>
      <w:i/>
      <w:iCs/>
    </w:rPr>
  </w:style>
  <w:style w:type="character" w:styleId="af3">
    <w:name w:val="endnote reference"/>
    <w:basedOn w:val="a2"/>
    <w:uiPriority w:val="99"/>
    <w:semiHidden/>
    <w:unhideWhenUsed/>
    <w:qFormat/>
    <w:rPr>
      <w:vertAlign w:val="superscript"/>
    </w:rPr>
  </w:style>
  <w:style w:type="paragraph" w:styleId="af4">
    <w:name w:val="endnote text"/>
    <w:basedOn w:val="a1"/>
    <w:link w:val="Char9"/>
    <w:uiPriority w:val="99"/>
    <w:semiHidden/>
    <w:unhideWhenUsed/>
    <w:qFormat/>
    <w:pPr>
      <w:spacing w:after="0"/>
    </w:pPr>
    <w:rPr>
      <w:color w:val="595959" w:themeColor="text1" w:themeTint="A6"/>
      <w:szCs w:val="20"/>
    </w:rPr>
  </w:style>
  <w:style w:type="paragraph" w:styleId="af5">
    <w:name w:val="envelope address"/>
    <w:basedOn w:val="a1"/>
    <w:uiPriority w:val="99"/>
    <w:semiHidden/>
    <w:unhideWhenUsed/>
    <w:qFormat/>
    <w:pPr>
      <w:framePr w:w="7920" w:h="1980" w:hRule="exact" w:hSpace="180" w:wrap="around" w:hAnchor="page" w:xAlign="center" w:yAlign="bottom"/>
      <w:spacing w:after="0"/>
      <w:ind w:left="28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af6">
    <w:name w:val="envelope return"/>
    <w:basedOn w:val="a1"/>
    <w:uiPriority w:val="99"/>
    <w:semiHidden/>
    <w:unhideWhenUsed/>
    <w:qFormat/>
    <w:pPr>
      <w:spacing w:after="0"/>
    </w:pPr>
    <w:rPr>
      <w:rFonts w:asciiTheme="majorHAnsi" w:eastAsiaTheme="majorEastAsia" w:hAnsiTheme="majorHAnsi" w:cstheme="majorBidi"/>
      <w:color w:val="595959" w:themeColor="text1" w:themeTint="A6"/>
      <w:szCs w:val="20"/>
    </w:rPr>
  </w:style>
  <w:style w:type="character" w:styleId="af7">
    <w:name w:val="FollowedHyperlink"/>
    <w:basedOn w:val="a2"/>
    <w:uiPriority w:val="99"/>
    <w:semiHidden/>
    <w:unhideWhenUsed/>
    <w:qFormat/>
    <w:rPr>
      <w:color w:val="684A93" w:themeColor="followedHyperlink"/>
      <w:u w:val="single"/>
    </w:rPr>
  </w:style>
  <w:style w:type="paragraph" w:styleId="af8">
    <w:name w:val="footer"/>
    <w:basedOn w:val="a1"/>
    <w:link w:val="Chara"/>
    <w:uiPriority w:val="99"/>
    <w:unhideWhenUsed/>
    <w:qFormat/>
    <w:pPr>
      <w:spacing w:after="0"/>
    </w:pPr>
    <w:rPr>
      <w:color w:val="125F6A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character" w:styleId="af9">
    <w:name w:val="footnote reference"/>
    <w:basedOn w:val="a2"/>
    <w:uiPriority w:val="99"/>
    <w:semiHidden/>
    <w:unhideWhenUsed/>
    <w:qFormat/>
    <w:rPr>
      <w:vertAlign w:val="superscript"/>
    </w:rPr>
  </w:style>
  <w:style w:type="paragraph" w:styleId="afa">
    <w:name w:val="footnote text"/>
    <w:basedOn w:val="a1"/>
    <w:link w:val="Charb"/>
    <w:uiPriority w:val="99"/>
    <w:semiHidden/>
    <w:unhideWhenUsed/>
    <w:qFormat/>
    <w:pPr>
      <w:spacing w:after="0"/>
    </w:pPr>
    <w:rPr>
      <w:color w:val="595959" w:themeColor="text1" w:themeTint="A6"/>
      <w:szCs w:val="20"/>
    </w:rPr>
  </w:style>
  <w:style w:type="paragraph" w:styleId="afb">
    <w:name w:val="header"/>
    <w:basedOn w:val="a1"/>
    <w:link w:val="Charc"/>
    <w:uiPriority w:val="99"/>
    <w:unhideWhenUsed/>
    <w:qFormat/>
    <w:pPr>
      <w:spacing w:after="0"/>
    </w:pPr>
    <w:rPr>
      <w:color w:val="595959" w:themeColor="text1" w:themeTint="A6"/>
    </w:rPr>
  </w:style>
  <w:style w:type="character" w:styleId="HTML">
    <w:name w:val="HTML Acronym"/>
    <w:basedOn w:val="a2"/>
    <w:uiPriority w:val="99"/>
    <w:semiHidden/>
    <w:unhideWhenUsed/>
    <w:qFormat/>
  </w:style>
  <w:style w:type="paragraph" w:styleId="HTML0">
    <w:name w:val="HTML Address"/>
    <w:basedOn w:val="a1"/>
    <w:link w:val="HTMLChar"/>
    <w:uiPriority w:val="99"/>
    <w:semiHidden/>
    <w:unhideWhenUsed/>
    <w:qFormat/>
    <w:pPr>
      <w:spacing w:after="0"/>
    </w:pPr>
    <w:rPr>
      <w:i/>
      <w:iCs/>
      <w:color w:val="595959" w:themeColor="text1" w:themeTint="A6"/>
    </w:rPr>
  </w:style>
  <w:style w:type="character" w:styleId="HTML1">
    <w:name w:val="HTML Cite"/>
    <w:basedOn w:val="a2"/>
    <w:uiPriority w:val="99"/>
    <w:semiHidden/>
    <w:unhideWhenUsed/>
    <w:qFormat/>
    <w:rPr>
      <w:i/>
      <w:iCs/>
    </w:rPr>
  </w:style>
  <w:style w:type="character" w:styleId="HTMLCode">
    <w:name w:val="HTML Code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qFormat/>
    <w:rPr>
      <w:i/>
      <w:iCs/>
    </w:rPr>
  </w:style>
  <w:style w:type="character" w:styleId="HTML2">
    <w:name w:val="HTML Keyboard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qFormat/>
    <w:pPr>
      <w:spacing w:after="0"/>
    </w:pPr>
    <w:rPr>
      <w:rFonts w:ascii="Consolas" w:hAnsi="Consolas"/>
      <w:color w:val="595959" w:themeColor="text1" w:themeTint="A6"/>
      <w:szCs w:val="20"/>
    </w:rPr>
  </w:style>
  <w:style w:type="character" w:styleId="HTML4">
    <w:name w:val="HTML Sample"/>
    <w:basedOn w:val="a2"/>
    <w:uiPriority w:val="99"/>
    <w:semiHidden/>
    <w:unhideWhenUsed/>
    <w:qFormat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qFormat/>
    <w:rPr>
      <w:i/>
      <w:iCs/>
    </w:rPr>
  </w:style>
  <w:style w:type="character" w:styleId="Hyperlink">
    <w:name w:val="Hyperlink"/>
    <w:basedOn w:val="a2"/>
    <w:uiPriority w:val="99"/>
    <w:unhideWhenUsed/>
    <w:qFormat/>
    <w:rPr>
      <w:color w:val="25C0D5" w:themeColor="hyperlink"/>
      <w:u w:val="single"/>
    </w:rPr>
  </w:style>
  <w:style w:type="paragraph" w:styleId="Index1">
    <w:name w:val="index 1"/>
    <w:basedOn w:val="a1"/>
    <w:next w:val="a1"/>
    <w:uiPriority w:val="99"/>
    <w:semiHidden/>
    <w:unhideWhenUsed/>
    <w:qFormat/>
    <w:pPr>
      <w:spacing w:after="0"/>
      <w:ind w:left="220" w:hanging="220"/>
    </w:pPr>
    <w:rPr>
      <w:color w:val="595959" w:themeColor="text1" w:themeTint="A6"/>
    </w:rPr>
  </w:style>
  <w:style w:type="paragraph" w:styleId="Index2">
    <w:name w:val="index 2"/>
    <w:basedOn w:val="a1"/>
    <w:next w:val="a1"/>
    <w:uiPriority w:val="99"/>
    <w:semiHidden/>
    <w:unhideWhenUsed/>
    <w:qFormat/>
    <w:pPr>
      <w:spacing w:after="0"/>
      <w:ind w:left="440" w:hanging="220"/>
    </w:pPr>
    <w:rPr>
      <w:color w:val="595959" w:themeColor="text1" w:themeTint="A6"/>
    </w:rPr>
  </w:style>
  <w:style w:type="paragraph" w:styleId="Index3">
    <w:name w:val="index 3"/>
    <w:basedOn w:val="a1"/>
    <w:next w:val="a1"/>
    <w:uiPriority w:val="99"/>
    <w:semiHidden/>
    <w:unhideWhenUsed/>
    <w:qFormat/>
    <w:pPr>
      <w:spacing w:after="0"/>
      <w:ind w:left="660" w:hanging="220"/>
    </w:pPr>
    <w:rPr>
      <w:color w:val="595959" w:themeColor="text1" w:themeTint="A6"/>
    </w:rPr>
  </w:style>
  <w:style w:type="paragraph" w:styleId="Index4">
    <w:name w:val="index 4"/>
    <w:basedOn w:val="a1"/>
    <w:next w:val="a1"/>
    <w:uiPriority w:val="99"/>
    <w:semiHidden/>
    <w:unhideWhenUsed/>
    <w:qFormat/>
    <w:pPr>
      <w:spacing w:after="0"/>
      <w:ind w:left="880" w:hanging="220"/>
    </w:pPr>
    <w:rPr>
      <w:color w:val="595959" w:themeColor="text1" w:themeTint="A6"/>
    </w:rPr>
  </w:style>
  <w:style w:type="paragraph" w:styleId="Index5">
    <w:name w:val="index 5"/>
    <w:basedOn w:val="a1"/>
    <w:next w:val="a1"/>
    <w:uiPriority w:val="99"/>
    <w:semiHidden/>
    <w:unhideWhenUsed/>
    <w:qFormat/>
    <w:pPr>
      <w:spacing w:after="0"/>
      <w:ind w:left="1100" w:hanging="220"/>
    </w:pPr>
    <w:rPr>
      <w:color w:val="595959" w:themeColor="text1" w:themeTint="A6"/>
    </w:rPr>
  </w:style>
  <w:style w:type="paragraph" w:styleId="Index6">
    <w:name w:val="index 6"/>
    <w:basedOn w:val="a1"/>
    <w:next w:val="a1"/>
    <w:uiPriority w:val="99"/>
    <w:semiHidden/>
    <w:unhideWhenUsed/>
    <w:qFormat/>
    <w:pPr>
      <w:spacing w:after="0"/>
      <w:ind w:left="1320" w:hanging="220"/>
    </w:pPr>
    <w:rPr>
      <w:color w:val="595959" w:themeColor="text1" w:themeTint="A6"/>
    </w:rPr>
  </w:style>
  <w:style w:type="paragraph" w:styleId="Index7">
    <w:name w:val="index 7"/>
    <w:basedOn w:val="a1"/>
    <w:next w:val="a1"/>
    <w:uiPriority w:val="99"/>
    <w:semiHidden/>
    <w:unhideWhenUsed/>
    <w:qFormat/>
    <w:pPr>
      <w:spacing w:after="0"/>
      <w:ind w:left="1540" w:hanging="220"/>
    </w:pPr>
    <w:rPr>
      <w:color w:val="595959" w:themeColor="text1" w:themeTint="A6"/>
    </w:rPr>
  </w:style>
  <w:style w:type="paragraph" w:styleId="Index8">
    <w:name w:val="index 8"/>
    <w:basedOn w:val="a1"/>
    <w:next w:val="a1"/>
    <w:uiPriority w:val="99"/>
    <w:semiHidden/>
    <w:unhideWhenUsed/>
    <w:qFormat/>
    <w:pPr>
      <w:spacing w:after="0"/>
      <w:ind w:left="1760" w:hanging="220"/>
    </w:pPr>
    <w:rPr>
      <w:color w:val="595959" w:themeColor="text1" w:themeTint="A6"/>
    </w:rPr>
  </w:style>
  <w:style w:type="paragraph" w:styleId="Index9">
    <w:name w:val="index 9"/>
    <w:basedOn w:val="a1"/>
    <w:next w:val="a1"/>
    <w:uiPriority w:val="99"/>
    <w:semiHidden/>
    <w:unhideWhenUsed/>
    <w:qFormat/>
    <w:pPr>
      <w:spacing w:after="0"/>
      <w:ind w:left="1980" w:hanging="220"/>
    </w:pPr>
    <w:rPr>
      <w:color w:val="595959" w:themeColor="text1" w:themeTint="A6"/>
    </w:rPr>
  </w:style>
  <w:style w:type="paragraph" w:styleId="afc">
    <w:name w:val="index heading"/>
    <w:basedOn w:val="a1"/>
    <w:next w:val="Index1"/>
    <w:uiPriority w:val="99"/>
    <w:semiHidden/>
    <w:unhideWhenUsed/>
    <w:qFormat/>
    <w:rPr>
      <w:rFonts w:asciiTheme="majorHAnsi" w:eastAsiaTheme="majorEastAsia" w:hAnsiTheme="majorHAnsi" w:cstheme="majorBidi"/>
      <w:b/>
      <w:bCs/>
      <w:color w:val="595959" w:themeColor="text1" w:themeTint="A6"/>
    </w:rPr>
  </w:style>
  <w:style w:type="character" w:styleId="afd">
    <w:name w:val="line number"/>
    <w:basedOn w:val="a2"/>
    <w:uiPriority w:val="99"/>
    <w:semiHidden/>
    <w:unhideWhenUsed/>
    <w:qFormat/>
  </w:style>
  <w:style w:type="paragraph" w:styleId="afe">
    <w:name w:val="List"/>
    <w:basedOn w:val="a1"/>
    <w:uiPriority w:val="99"/>
    <w:semiHidden/>
    <w:unhideWhenUsed/>
    <w:qFormat/>
    <w:pPr>
      <w:ind w:left="360" w:hanging="360"/>
      <w:contextualSpacing/>
    </w:pPr>
    <w:rPr>
      <w:color w:val="595959" w:themeColor="text1" w:themeTint="A6"/>
    </w:rPr>
  </w:style>
  <w:style w:type="paragraph" w:styleId="25">
    <w:name w:val="List 2"/>
    <w:basedOn w:val="a1"/>
    <w:uiPriority w:val="99"/>
    <w:semiHidden/>
    <w:unhideWhenUsed/>
    <w:qFormat/>
    <w:pPr>
      <w:ind w:left="720" w:hanging="360"/>
      <w:contextualSpacing/>
    </w:pPr>
    <w:rPr>
      <w:color w:val="595959" w:themeColor="text1" w:themeTint="A6"/>
    </w:rPr>
  </w:style>
  <w:style w:type="paragraph" w:styleId="34">
    <w:name w:val="List 3"/>
    <w:basedOn w:val="a1"/>
    <w:uiPriority w:val="99"/>
    <w:semiHidden/>
    <w:unhideWhenUsed/>
    <w:qFormat/>
    <w:pPr>
      <w:ind w:left="1080" w:hanging="360"/>
      <w:contextualSpacing/>
    </w:pPr>
    <w:rPr>
      <w:color w:val="595959" w:themeColor="text1" w:themeTint="A6"/>
    </w:rPr>
  </w:style>
  <w:style w:type="paragraph" w:styleId="42">
    <w:name w:val="List 4"/>
    <w:basedOn w:val="a1"/>
    <w:uiPriority w:val="99"/>
    <w:semiHidden/>
    <w:unhideWhenUsed/>
    <w:qFormat/>
    <w:pPr>
      <w:ind w:left="1440" w:hanging="360"/>
      <w:contextualSpacing/>
    </w:pPr>
    <w:rPr>
      <w:color w:val="595959" w:themeColor="text1" w:themeTint="A6"/>
    </w:rPr>
  </w:style>
  <w:style w:type="paragraph" w:styleId="52">
    <w:name w:val="List 5"/>
    <w:basedOn w:val="a1"/>
    <w:uiPriority w:val="99"/>
    <w:unhideWhenUsed/>
    <w:qFormat/>
    <w:pPr>
      <w:ind w:left="1800" w:hanging="360"/>
      <w:contextualSpacing/>
    </w:pPr>
    <w:rPr>
      <w:color w:val="595959" w:themeColor="text1" w:themeTint="A6"/>
    </w:rPr>
  </w:style>
  <w:style w:type="paragraph" w:styleId="a0">
    <w:name w:val="List Bullet"/>
    <w:basedOn w:val="a1"/>
    <w:uiPriority w:val="4"/>
    <w:unhideWhenUsed/>
    <w:qFormat/>
    <w:pPr>
      <w:numPr>
        <w:numId w:val="1"/>
      </w:numPr>
      <w:contextualSpacing/>
    </w:pPr>
    <w:rPr>
      <w:color w:val="595959" w:themeColor="text1" w:themeTint="A6"/>
    </w:rPr>
  </w:style>
  <w:style w:type="paragraph" w:styleId="20">
    <w:name w:val="List Bullet 2"/>
    <w:basedOn w:val="a1"/>
    <w:uiPriority w:val="99"/>
    <w:semiHidden/>
    <w:unhideWhenUsed/>
    <w:qFormat/>
    <w:pPr>
      <w:numPr>
        <w:numId w:val="2"/>
      </w:numPr>
      <w:contextualSpacing/>
    </w:pPr>
    <w:rPr>
      <w:color w:val="595959" w:themeColor="text1" w:themeTint="A6"/>
    </w:rPr>
  </w:style>
  <w:style w:type="paragraph" w:styleId="30">
    <w:name w:val="List Bullet 3"/>
    <w:basedOn w:val="a1"/>
    <w:uiPriority w:val="99"/>
    <w:semiHidden/>
    <w:unhideWhenUsed/>
    <w:qFormat/>
    <w:pPr>
      <w:numPr>
        <w:numId w:val="3"/>
      </w:numPr>
      <w:contextualSpacing/>
    </w:pPr>
    <w:rPr>
      <w:color w:val="595959" w:themeColor="text1" w:themeTint="A6"/>
    </w:rPr>
  </w:style>
  <w:style w:type="paragraph" w:styleId="40">
    <w:name w:val="List Bullet 4"/>
    <w:basedOn w:val="a1"/>
    <w:uiPriority w:val="99"/>
    <w:semiHidden/>
    <w:unhideWhenUsed/>
    <w:qFormat/>
    <w:pPr>
      <w:numPr>
        <w:numId w:val="4"/>
      </w:numPr>
      <w:contextualSpacing/>
    </w:pPr>
    <w:rPr>
      <w:color w:val="595959" w:themeColor="text1" w:themeTint="A6"/>
    </w:rPr>
  </w:style>
  <w:style w:type="paragraph" w:styleId="50">
    <w:name w:val="List Bullet 5"/>
    <w:basedOn w:val="a1"/>
    <w:uiPriority w:val="99"/>
    <w:semiHidden/>
    <w:unhideWhenUsed/>
    <w:qFormat/>
    <w:pPr>
      <w:numPr>
        <w:numId w:val="5"/>
      </w:numPr>
      <w:contextualSpacing/>
    </w:pPr>
    <w:rPr>
      <w:color w:val="595959" w:themeColor="text1" w:themeTint="A6"/>
    </w:rPr>
  </w:style>
  <w:style w:type="paragraph" w:styleId="aff">
    <w:name w:val="List Continue"/>
    <w:basedOn w:val="a1"/>
    <w:uiPriority w:val="99"/>
    <w:semiHidden/>
    <w:unhideWhenUsed/>
    <w:qFormat/>
    <w:pPr>
      <w:spacing w:after="120"/>
      <w:ind w:left="360"/>
      <w:contextualSpacing/>
    </w:pPr>
    <w:rPr>
      <w:color w:val="595959" w:themeColor="text1" w:themeTint="A6"/>
    </w:rPr>
  </w:style>
  <w:style w:type="paragraph" w:styleId="26">
    <w:name w:val="List Continue 2"/>
    <w:basedOn w:val="a1"/>
    <w:uiPriority w:val="99"/>
    <w:semiHidden/>
    <w:unhideWhenUsed/>
    <w:qFormat/>
    <w:pPr>
      <w:spacing w:after="120"/>
      <w:ind w:left="720"/>
      <w:contextualSpacing/>
    </w:pPr>
    <w:rPr>
      <w:color w:val="595959" w:themeColor="text1" w:themeTint="A6"/>
    </w:rPr>
  </w:style>
  <w:style w:type="paragraph" w:styleId="35">
    <w:name w:val="List Continue 3"/>
    <w:basedOn w:val="a1"/>
    <w:uiPriority w:val="99"/>
    <w:semiHidden/>
    <w:unhideWhenUsed/>
    <w:qFormat/>
    <w:pPr>
      <w:spacing w:after="120"/>
      <w:ind w:left="1080"/>
      <w:contextualSpacing/>
    </w:pPr>
    <w:rPr>
      <w:color w:val="595959" w:themeColor="text1" w:themeTint="A6"/>
    </w:rPr>
  </w:style>
  <w:style w:type="paragraph" w:styleId="43">
    <w:name w:val="List Continue 4"/>
    <w:basedOn w:val="a1"/>
    <w:uiPriority w:val="99"/>
    <w:semiHidden/>
    <w:unhideWhenUsed/>
    <w:qFormat/>
    <w:pPr>
      <w:spacing w:after="120"/>
      <w:ind w:left="1440"/>
      <w:contextualSpacing/>
    </w:pPr>
    <w:rPr>
      <w:color w:val="595959" w:themeColor="text1" w:themeTint="A6"/>
    </w:rPr>
  </w:style>
  <w:style w:type="paragraph" w:styleId="53">
    <w:name w:val="List Continue 5"/>
    <w:basedOn w:val="a1"/>
    <w:uiPriority w:val="99"/>
    <w:semiHidden/>
    <w:unhideWhenUsed/>
    <w:qFormat/>
    <w:pPr>
      <w:spacing w:after="120"/>
      <w:ind w:left="1800"/>
      <w:contextualSpacing/>
    </w:pPr>
    <w:rPr>
      <w:color w:val="595959" w:themeColor="text1" w:themeTint="A6"/>
    </w:rPr>
  </w:style>
  <w:style w:type="paragraph" w:styleId="a">
    <w:name w:val="List Number"/>
    <w:basedOn w:val="a1"/>
    <w:uiPriority w:val="4"/>
    <w:qFormat/>
    <w:pPr>
      <w:numPr>
        <w:numId w:val="6"/>
      </w:numPr>
      <w:contextualSpacing/>
    </w:pPr>
    <w:rPr>
      <w:color w:val="595959" w:themeColor="text1" w:themeTint="A6"/>
    </w:rPr>
  </w:style>
  <w:style w:type="paragraph" w:styleId="2">
    <w:name w:val="List Number 2"/>
    <w:basedOn w:val="a1"/>
    <w:uiPriority w:val="99"/>
    <w:semiHidden/>
    <w:unhideWhenUsed/>
    <w:qFormat/>
    <w:pPr>
      <w:numPr>
        <w:numId w:val="7"/>
      </w:numPr>
      <w:contextualSpacing/>
    </w:pPr>
    <w:rPr>
      <w:color w:val="595959" w:themeColor="text1" w:themeTint="A6"/>
    </w:rPr>
  </w:style>
  <w:style w:type="paragraph" w:styleId="3">
    <w:name w:val="List Number 3"/>
    <w:basedOn w:val="a1"/>
    <w:uiPriority w:val="99"/>
    <w:semiHidden/>
    <w:unhideWhenUsed/>
    <w:qFormat/>
    <w:pPr>
      <w:numPr>
        <w:numId w:val="8"/>
      </w:numPr>
      <w:contextualSpacing/>
    </w:pPr>
    <w:rPr>
      <w:color w:val="595959" w:themeColor="text1" w:themeTint="A6"/>
    </w:rPr>
  </w:style>
  <w:style w:type="paragraph" w:styleId="4">
    <w:name w:val="List Number 4"/>
    <w:basedOn w:val="a1"/>
    <w:uiPriority w:val="99"/>
    <w:semiHidden/>
    <w:unhideWhenUsed/>
    <w:qFormat/>
    <w:pPr>
      <w:numPr>
        <w:numId w:val="9"/>
      </w:numPr>
      <w:contextualSpacing/>
    </w:pPr>
    <w:rPr>
      <w:color w:val="595959" w:themeColor="text1" w:themeTint="A6"/>
    </w:rPr>
  </w:style>
  <w:style w:type="paragraph" w:styleId="5">
    <w:name w:val="List Number 5"/>
    <w:basedOn w:val="a1"/>
    <w:uiPriority w:val="99"/>
    <w:semiHidden/>
    <w:unhideWhenUsed/>
    <w:qFormat/>
    <w:pPr>
      <w:numPr>
        <w:numId w:val="10"/>
      </w:numPr>
      <w:contextualSpacing/>
    </w:pPr>
    <w:rPr>
      <w:color w:val="595959" w:themeColor="text1" w:themeTint="A6"/>
    </w:rPr>
  </w:style>
  <w:style w:type="paragraph" w:styleId="aff0">
    <w:name w:val="macro"/>
    <w:link w:val="Chard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theme="minorBidi"/>
      <w:color w:val="595959" w:themeColor="text1" w:themeTint="A6"/>
      <w:sz w:val="22"/>
    </w:rPr>
  </w:style>
  <w:style w:type="paragraph" w:styleId="aff1">
    <w:name w:val="Message Header"/>
    <w:basedOn w:val="a1"/>
    <w:link w:val="Chare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aff2">
    <w:name w:val="Normal (Web)"/>
    <w:basedOn w:val="a1"/>
    <w:uiPriority w:val="99"/>
    <w:semiHidden/>
    <w:unhideWhenUsed/>
    <w:qFormat/>
    <w:rPr>
      <w:rFonts w:ascii="Times New Roman" w:hAnsi="Times New Roman" w:cs="Times New Roman"/>
      <w:color w:val="595959" w:themeColor="text1" w:themeTint="A6"/>
      <w:sz w:val="24"/>
      <w:szCs w:val="24"/>
    </w:rPr>
  </w:style>
  <w:style w:type="paragraph" w:styleId="aff3">
    <w:name w:val="Normal Indent"/>
    <w:basedOn w:val="a1"/>
    <w:uiPriority w:val="99"/>
    <w:semiHidden/>
    <w:unhideWhenUsed/>
    <w:qFormat/>
    <w:pPr>
      <w:ind w:left="720"/>
    </w:pPr>
    <w:rPr>
      <w:color w:val="595959" w:themeColor="text1" w:themeTint="A6"/>
    </w:rPr>
  </w:style>
  <w:style w:type="paragraph" w:styleId="aff4">
    <w:name w:val="Note Heading"/>
    <w:basedOn w:val="a1"/>
    <w:next w:val="a1"/>
    <w:link w:val="Charf"/>
    <w:uiPriority w:val="99"/>
    <w:semiHidden/>
    <w:unhideWhenUsed/>
    <w:qFormat/>
    <w:pPr>
      <w:spacing w:after="0"/>
    </w:pPr>
    <w:rPr>
      <w:color w:val="595959" w:themeColor="text1" w:themeTint="A6"/>
    </w:rPr>
  </w:style>
  <w:style w:type="character" w:styleId="aff5">
    <w:name w:val="page number"/>
    <w:basedOn w:val="a2"/>
    <w:uiPriority w:val="99"/>
    <w:semiHidden/>
    <w:unhideWhenUsed/>
    <w:qFormat/>
  </w:style>
  <w:style w:type="paragraph" w:styleId="aff6">
    <w:name w:val="Plain Text"/>
    <w:basedOn w:val="a1"/>
    <w:link w:val="Charf0"/>
    <w:uiPriority w:val="99"/>
    <w:semiHidden/>
    <w:unhideWhenUsed/>
    <w:qFormat/>
    <w:pPr>
      <w:spacing w:after="0"/>
    </w:pPr>
    <w:rPr>
      <w:rFonts w:ascii="Consolas" w:hAnsi="Consolas"/>
      <w:color w:val="595959" w:themeColor="text1" w:themeTint="A6"/>
      <w:szCs w:val="21"/>
    </w:rPr>
  </w:style>
  <w:style w:type="paragraph" w:styleId="aff7">
    <w:name w:val="Salutation"/>
    <w:basedOn w:val="a1"/>
    <w:next w:val="a1"/>
    <w:link w:val="Charf1"/>
    <w:uiPriority w:val="99"/>
    <w:semiHidden/>
    <w:unhideWhenUsed/>
    <w:qFormat/>
    <w:rPr>
      <w:color w:val="595959" w:themeColor="text1" w:themeTint="A6"/>
    </w:rPr>
  </w:style>
  <w:style w:type="paragraph" w:styleId="aff8">
    <w:name w:val="Signature"/>
    <w:basedOn w:val="a1"/>
    <w:link w:val="Charf2"/>
    <w:uiPriority w:val="99"/>
    <w:semiHidden/>
    <w:unhideWhenUsed/>
    <w:qFormat/>
    <w:pPr>
      <w:spacing w:after="0"/>
      <w:ind w:left="4320"/>
    </w:pPr>
    <w:rPr>
      <w:color w:val="595959" w:themeColor="text1" w:themeTint="A6"/>
    </w:rPr>
  </w:style>
  <w:style w:type="character" w:styleId="aff9">
    <w:name w:val="Strong"/>
    <w:basedOn w:val="a2"/>
    <w:uiPriority w:val="22"/>
    <w:semiHidden/>
    <w:unhideWhenUsed/>
    <w:qFormat/>
    <w:rPr>
      <w:b/>
      <w:bCs/>
    </w:rPr>
  </w:style>
  <w:style w:type="paragraph" w:styleId="affa">
    <w:name w:val="Subtitle"/>
    <w:basedOn w:val="a1"/>
    <w:next w:val="a1"/>
    <w:link w:val="Charf3"/>
    <w:uiPriority w:val="11"/>
    <w:semiHidden/>
    <w:unhideWhenUsed/>
    <w:qFormat/>
    <w:rPr>
      <w:rFonts w:eastAsiaTheme="minorEastAsia"/>
      <w:color w:val="595959" w:themeColor="text1" w:themeTint="A6"/>
      <w:spacing w:val="15"/>
    </w:rPr>
  </w:style>
  <w:style w:type="table" w:styleId="10">
    <w:name w:val="Table 3D effects 1"/>
    <w:basedOn w:val="a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7">
    <w:name w:val="Table 3D effects 2"/>
    <w:basedOn w:val="a3"/>
    <w:uiPriority w:val="99"/>
    <w:semiHidden/>
    <w:unhideWhenUsed/>
    <w:qFormat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6">
    <w:name w:val="Table 3D effects 3"/>
    <w:basedOn w:val="a3"/>
    <w:uiPriority w:val="99"/>
    <w:semiHidden/>
    <w:unhideWhenUsed/>
    <w:qFormat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">
    <w:name w:val="Table Classic 1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8">
    <w:name w:val="Table Classic 2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7">
    <w:name w:val="Table Classic 3"/>
    <w:basedOn w:val="a3"/>
    <w:uiPriority w:val="99"/>
    <w:semiHidden/>
    <w:unhideWhenUsed/>
    <w:qFormat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4">
    <w:name w:val="Table Classic 4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">
    <w:name w:val="Table Colorful 1"/>
    <w:basedOn w:val="a3"/>
    <w:uiPriority w:val="99"/>
    <w:semiHidden/>
    <w:unhideWhenUsed/>
    <w:qFormat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9">
    <w:name w:val="Table Colorful 2"/>
    <w:basedOn w:val="a3"/>
    <w:uiPriority w:val="99"/>
    <w:semiHidden/>
    <w:unhideWhenUsed/>
    <w:qFormat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8">
    <w:name w:val="Table Colorful 3"/>
    <w:basedOn w:val="a3"/>
    <w:uiPriority w:val="99"/>
    <w:semiHidden/>
    <w:unhideWhenUsed/>
    <w:qFormat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">
    <w:name w:val="Table Columns 1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umns 2"/>
    <w:basedOn w:val="a3"/>
    <w:uiPriority w:val="99"/>
    <w:semiHidden/>
    <w:unhideWhenUsed/>
    <w:qFormat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umns 3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5">
    <w:name w:val="Table Columns 4"/>
    <w:basedOn w:val="a3"/>
    <w:uiPriority w:val="99"/>
    <w:semiHidden/>
    <w:unhideWhenUsed/>
    <w:qFormat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qFormat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b">
    <w:name w:val="Table Contemporary"/>
    <w:basedOn w:val="a3"/>
    <w:uiPriority w:val="99"/>
    <w:semiHidden/>
    <w:unhideWhenUsed/>
    <w:qFormat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affc">
    <w:name w:val="Table Elegant"/>
    <w:basedOn w:val="a3"/>
    <w:uiPriority w:val="99"/>
    <w:semiHidden/>
    <w:unhideWhenUsed/>
    <w:qFormat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Grid"/>
    <w:basedOn w:val="a3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b">
    <w:name w:val="Table Grid 2"/>
    <w:basedOn w:val="a3"/>
    <w:uiPriority w:val="99"/>
    <w:semiHidden/>
    <w:unhideWhenUsed/>
    <w:qFormat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a">
    <w:name w:val="Table Grid 3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6">
    <w:name w:val="Table Grid 4"/>
    <w:basedOn w:val="a3"/>
    <w:uiPriority w:val="99"/>
    <w:semiHidden/>
    <w:unhideWhenUsed/>
    <w:qFormat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5">
    <w:name w:val="Table Grid 5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0">
    <w:name w:val="Table Grid 6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0">
    <w:name w:val="Table Grid 7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0">
    <w:name w:val="Table Grid 8"/>
    <w:basedOn w:val="a3"/>
    <w:uiPriority w:val="99"/>
    <w:semiHidden/>
    <w:unhideWhenUsed/>
    <w:qFormat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5">
    <w:name w:val="Table List 1"/>
    <w:basedOn w:val="a3"/>
    <w:uiPriority w:val="99"/>
    <w:semiHidden/>
    <w:unhideWhenUsed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List 2"/>
    <w:basedOn w:val="a3"/>
    <w:uiPriority w:val="99"/>
    <w:semiHidden/>
    <w:unhideWhenUsed/>
    <w:qFormat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b">
    <w:name w:val="Table List 3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1">
    <w:name w:val="Table List 6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1">
    <w:name w:val="Table List 7"/>
    <w:basedOn w:val="a3"/>
    <w:uiPriority w:val="99"/>
    <w:semiHidden/>
    <w:unhideWhenUsed/>
    <w:qFormat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affe">
    <w:name w:val="table of authorities"/>
    <w:basedOn w:val="a1"/>
    <w:next w:val="a1"/>
    <w:uiPriority w:val="99"/>
    <w:semiHidden/>
    <w:unhideWhenUsed/>
    <w:qFormat/>
    <w:pPr>
      <w:spacing w:after="0"/>
      <w:ind w:left="220" w:hanging="220"/>
    </w:pPr>
    <w:rPr>
      <w:color w:val="595959" w:themeColor="text1" w:themeTint="A6"/>
    </w:rPr>
  </w:style>
  <w:style w:type="paragraph" w:styleId="afff">
    <w:name w:val="table of figures"/>
    <w:basedOn w:val="a1"/>
    <w:next w:val="a1"/>
    <w:uiPriority w:val="99"/>
    <w:semiHidden/>
    <w:unhideWhenUsed/>
    <w:qFormat/>
    <w:pPr>
      <w:spacing w:after="0"/>
    </w:pPr>
    <w:rPr>
      <w:color w:val="595959" w:themeColor="text1" w:themeTint="A6"/>
    </w:rPr>
  </w:style>
  <w:style w:type="table" w:styleId="afff0">
    <w:name w:val="Table Professional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imple 1"/>
    <w:basedOn w:val="a3"/>
    <w:uiPriority w:val="99"/>
    <w:semiHidden/>
    <w:unhideWhenUsed/>
    <w:qFormat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d">
    <w:name w:val="Table Simple 2"/>
    <w:basedOn w:val="a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7">
    <w:name w:val="Table Subtle 1"/>
    <w:basedOn w:val="a3"/>
    <w:uiPriority w:val="99"/>
    <w:semiHidden/>
    <w:unhideWhenUsed/>
    <w:qFormat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e">
    <w:name w:val="Table Subtle 2"/>
    <w:basedOn w:val="a3"/>
    <w:uiPriority w:val="99"/>
    <w:semiHidden/>
    <w:unhideWhenUsed/>
    <w:qFormat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1">
    <w:name w:val="Table Theme"/>
    <w:basedOn w:val="a3"/>
    <w:uiPriority w:val="9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Web 1"/>
    <w:basedOn w:val="a3"/>
    <w:uiPriority w:val="99"/>
    <w:semiHidden/>
    <w:unhideWhenUsed/>
    <w:qFormat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">
    <w:name w:val="Table Web 2"/>
    <w:basedOn w:val="a3"/>
    <w:uiPriority w:val="99"/>
    <w:semiHidden/>
    <w:unhideWhenUsed/>
    <w:qFormat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d">
    <w:name w:val="Table Web 3"/>
    <w:basedOn w:val="a3"/>
    <w:uiPriority w:val="99"/>
    <w:semiHidden/>
    <w:unhideWhenUsed/>
    <w:qFormat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afff2">
    <w:name w:val="Title"/>
    <w:basedOn w:val="a1"/>
    <w:link w:val="Charf4"/>
    <w:qFormat/>
    <w:pPr>
      <w:spacing w:after="0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paragraph" w:styleId="afff3">
    <w:name w:val="toa heading"/>
    <w:basedOn w:val="a1"/>
    <w:next w:val="a1"/>
    <w:uiPriority w:val="99"/>
    <w:semiHidden/>
    <w:unhideWhenUsed/>
    <w:qFormat/>
    <w:pPr>
      <w:spacing w:before="120"/>
    </w:pPr>
    <w:rPr>
      <w:rFonts w:asciiTheme="majorHAnsi" w:eastAsiaTheme="majorEastAsia" w:hAnsiTheme="majorHAnsi" w:cstheme="majorBidi"/>
      <w:b/>
      <w:bCs/>
      <w:color w:val="595959" w:themeColor="text1" w:themeTint="A6"/>
      <w:sz w:val="24"/>
      <w:szCs w:val="24"/>
    </w:rPr>
  </w:style>
  <w:style w:type="paragraph" w:styleId="19">
    <w:name w:val="toc 1"/>
    <w:basedOn w:val="a1"/>
    <w:next w:val="a1"/>
    <w:uiPriority w:val="39"/>
    <w:semiHidden/>
    <w:unhideWhenUsed/>
    <w:qFormat/>
    <w:pPr>
      <w:spacing w:after="100"/>
    </w:pPr>
    <w:rPr>
      <w:color w:val="595959" w:themeColor="text1" w:themeTint="A6"/>
    </w:rPr>
  </w:style>
  <w:style w:type="paragraph" w:styleId="2f0">
    <w:name w:val="toc 2"/>
    <w:basedOn w:val="a1"/>
    <w:next w:val="a1"/>
    <w:uiPriority w:val="39"/>
    <w:semiHidden/>
    <w:unhideWhenUsed/>
    <w:qFormat/>
    <w:pPr>
      <w:spacing w:after="100"/>
      <w:ind w:left="220"/>
    </w:pPr>
    <w:rPr>
      <w:color w:val="595959" w:themeColor="text1" w:themeTint="A6"/>
    </w:rPr>
  </w:style>
  <w:style w:type="paragraph" w:styleId="3e">
    <w:name w:val="toc 3"/>
    <w:basedOn w:val="a1"/>
    <w:next w:val="a1"/>
    <w:uiPriority w:val="39"/>
    <w:semiHidden/>
    <w:unhideWhenUsed/>
    <w:qFormat/>
    <w:pPr>
      <w:spacing w:after="100"/>
      <w:ind w:left="440"/>
    </w:pPr>
    <w:rPr>
      <w:color w:val="595959" w:themeColor="text1" w:themeTint="A6"/>
    </w:rPr>
  </w:style>
  <w:style w:type="paragraph" w:styleId="48">
    <w:name w:val="toc 4"/>
    <w:basedOn w:val="a1"/>
    <w:next w:val="a1"/>
    <w:uiPriority w:val="39"/>
    <w:semiHidden/>
    <w:unhideWhenUsed/>
    <w:qFormat/>
    <w:pPr>
      <w:spacing w:after="100"/>
      <w:ind w:left="660"/>
    </w:pPr>
    <w:rPr>
      <w:color w:val="595959" w:themeColor="text1" w:themeTint="A6"/>
    </w:rPr>
  </w:style>
  <w:style w:type="paragraph" w:styleId="57">
    <w:name w:val="toc 5"/>
    <w:basedOn w:val="a1"/>
    <w:next w:val="a1"/>
    <w:uiPriority w:val="39"/>
    <w:semiHidden/>
    <w:unhideWhenUsed/>
    <w:qFormat/>
    <w:pPr>
      <w:spacing w:after="100"/>
      <w:ind w:left="880"/>
    </w:pPr>
    <w:rPr>
      <w:color w:val="595959" w:themeColor="text1" w:themeTint="A6"/>
    </w:rPr>
  </w:style>
  <w:style w:type="paragraph" w:styleId="62">
    <w:name w:val="toc 6"/>
    <w:basedOn w:val="a1"/>
    <w:next w:val="a1"/>
    <w:uiPriority w:val="39"/>
    <w:semiHidden/>
    <w:unhideWhenUsed/>
    <w:qFormat/>
    <w:pPr>
      <w:spacing w:after="100"/>
      <w:ind w:left="1100"/>
    </w:pPr>
    <w:rPr>
      <w:color w:val="595959" w:themeColor="text1" w:themeTint="A6"/>
    </w:rPr>
  </w:style>
  <w:style w:type="paragraph" w:styleId="72">
    <w:name w:val="toc 7"/>
    <w:basedOn w:val="a1"/>
    <w:next w:val="a1"/>
    <w:uiPriority w:val="39"/>
    <w:semiHidden/>
    <w:unhideWhenUsed/>
    <w:qFormat/>
    <w:pPr>
      <w:spacing w:after="100"/>
      <w:ind w:left="1320"/>
    </w:pPr>
    <w:rPr>
      <w:color w:val="595959" w:themeColor="text1" w:themeTint="A6"/>
    </w:rPr>
  </w:style>
  <w:style w:type="paragraph" w:styleId="82">
    <w:name w:val="toc 8"/>
    <w:basedOn w:val="a1"/>
    <w:next w:val="a1"/>
    <w:uiPriority w:val="39"/>
    <w:semiHidden/>
    <w:unhideWhenUsed/>
    <w:qFormat/>
    <w:pPr>
      <w:spacing w:after="100"/>
      <w:ind w:left="1540"/>
    </w:pPr>
    <w:rPr>
      <w:color w:val="595959" w:themeColor="text1" w:themeTint="A6"/>
    </w:rPr>
  </w:style>
  <w:style w:type="paragraph" w:styleId="90">
    <w:name w:val="toc 9"/>
    <w:basedOn w:val="a1"/>
    <w:next w:val="a1"/>
    <w:uiPriority w:val="39"/>
    <w:semiHidden/>
    <w:unhideWhenUsed/>
    <w:qFormat/>
    <w:pPr>
      <w:spacing w:after="100"/>
      <w:ind w:left="1760"/>
    </w:pPr>
    <w:rPr>
      <w:color w:val="595959" w:themeColor="text1" w:themeTint="A6"/>
    </w:rPr>
  </w:style>
  <w:style w:type="table" w:styleId="afff4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1B8F9F" w:themeColor="accent1" w:themeShade="BF"/>
    </w:rPr>
    <w:tblPr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qFormat/>
    <w:rPr>
      <w:color w:val="9BAB1F" w:themeColor="accent2" w:themeShade="BF"/>
    </w:rPr>
    <w:tblPr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E81714" w:themeColor="accent3" w:themeShade="BF"/>
    </w:rPr>
    <w:tblPr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4D376D" w:themeColor="accent4" w:themeShade="BF"/>
    </w:rPr>
    <w:tblPr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qFormat/>
    <w:rPr>
      <w:color w:val="FB4900" w:themeColor="accent5" w:themeShade="BF"/>
    </w:rPr>
    <w:tblPr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qFormat/>
    <w:rPr>
      <w:color w:val="5D513D" w:themeColor="accent6" w:themeShade="BF"/>
    </w:rPr>
    <w:tblPr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table" w:styleId="afff5">
    <w:name w:val="Light List"/>
    <w:basedOn w:val="a3"/>
    <w:uiPriority w:val="61"/>
    <w:semiHidden/>
    <w:unhideWhenUsed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qFormat/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qFormat/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qFormat/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qFormat/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afff6">
    <w:name w:val="Light Grid"/>
    <w:basedOn w:val="a3"/>
    <w:uiPriority w:val="62"/>
    <w:semiHidden/>
    <w:unhideWhenUsed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qFormat/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auto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qFormat/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auto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qFormat/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auto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qFormat/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auto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qFormat/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auto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qFormat/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auto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auto"/>
        </w:tcBorders>
      </w:tcPr>
    </w:tblStylePr>
  </w:style>
  <w:style w:type="table" w:styleId="1a">
    <w:name w:val="Medium Shading 1"/>
    <w:basedOn w:val="a3"/>
    <w:uiPriority w:val="63"/>
    <w:semiHidden/>
    <w:unhideWhenUsed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b">
    <w:name w:val="Medium List 1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2f2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Grid 1"/>
    <w:basedOn w:val="a3"/>
    <w:uiPriority w:val="67"/>
    <w:semiHidden/>
    <w:unhideWhenUsed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2f3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90E0EB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E3EC9A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8B1B0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29FCE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C1A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3B7A3" w:themeFill="accent6" w:themeFillTint="7F"/>
      </w:tcPr>
    </w:tblStylePr>
  </w:style>
  <w:style w:type="table" w:styleId="afff7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table" w:styleId="afff8">
    <w:name w:val="Colorful Shading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9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afffa">
    <w:name w:val="Colorful Grid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character" w:customStyle="1" w:styleId="Charf4">
    <w:name w:val="العنوان Char"/>
    <w:basedOn w:val="a2"/>
    <w:link w:val="afff2"/>
    <w:qFormat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عنوان 1 Char"/>
    <w:basedOn w:val="a2"/>
    <w:link w:val="1"/>
    <w:uiPriority w:val="3"/>
    <w:qFormat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2Char">
    <w:name w:val="عنوان 2 Char"/>
    <w:basedOn w:val="a2"/>
    <w:link w:val="21"/>
    <w:uiPriority w:val="3"/>
    <w:qFormat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ContactInfo">
    <w:name w:val="Contact Info"/>
    <w:basedOn w:val="a1"/>
    <w:uiPriority w:val="1"/>
    <w:qFormat/>
    <w:pPr>
      <w:spacing w:before="160" w:after="680"/>
    </w:pPr>
    <w:rPr>
      <w:rFonts w:asciiTheme="majorHAnsi" w:hAnsiTheme="majorHAnsi"/>
      <w:color w:val="125F6A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character" w:customStyle="1" w:styleId="3Char">
    <w:name w:val="عنوان 3 Char"/>
    <w:basedOn w:val="a2"/>
    <w:link w:val="31"/>
    <w:uiPriority w:val="3"/>
    <w:qFormat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عنوان 4 Char"/>
    <w:basedOn w:val="a2"/>
    <w:link w:val="41"/>
    <w:uiPriority w:val="3"/>
    <w:semiHidden/>
    <w:qFormat/>
    <w:rPr>
      <w:rFonts w:asciiTheme="majorHAnsi" w:eastAsiaTheme="majorEastAsia" w:hAnsiTheme="majorHAnsi" w:cstheme="majorBidi"/>
      <w:i/>
      <w:iCs/>
      <w:color w:val="151C3A" w:themeColor="text2"/>
    </w:rPr>
  </w:style>
  <w:style w:type="character" w:customStyle="1" w:styleId="Charc">
    <w:name w:val="رأس الصفحة Char"/>
    <w:basedOn w:val="a2"/>
    <w:link w:val="afb"/>
    <w:uiPriority w:val="99"/>
    <w:qFormat/>
  </w:style>
  <w:style w:type="character" w:customStyle="1" w:styleId="Chara">
    <w:name w:val="تذييل الصفحة Char"/>
    <w:basedOn w:val="a2"/>
    <w:link w:val="af8"/>
    <w:uiPriority w:val="99"/>
    <w:qFormat/>
    <w:rPr>
      <w:color w:val="125F6A" w:themeColor="accent1" w:themeShade="80"/>
    </w:rPr>
  </w:style>
  <w:style w:type="character" w:customStyle="1" w:styleId="Char">
    <w:name w:val="نص في بالون Char"/>
    <w:basedOn w:val="a2"/>
    <w:link w:val="a5"/>
    <w:uiPriority w:val="99"/>
    <w:semiHidden/>
    <w:qFormat/>
    <w:rPr>
      <w:rFonts w:ascii="Segoe UI" w:hAnsi="Segoe UI" w:cs="Segoe UI"/>
      <w:szCs w:val="18"/>
    </w:rPr>
  </w:style>
  <w:style w:type="character" w:customStyle="1" w:styleId="5Char">
    <w:name w:val="عنوان 5 Char"/>
    <w:basedOn w:val="a2"/>
    <w:link w:val="51"/>
    <w:uiPriority w:val="3"/>
    <w:semiHidden/>
    <w:qFormat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عنوان 6 Char"/>
    <w:basedOn w:val="a2"/>
    <w:link w:val="6"/>
    <w:uiPriority w:val="3"/>
    <w:semiHidden/>
    <w:qFormat/>
    <w:rPr>
      <w:rFonts w:asciiTheme="majorHAnsi" w:eastAsiaTheme="majorEastAsia" w:hAnsiTheme="majorHAnsi" w:cstheme="majorBidi"/>
      <w:color w:val="25C0D5" w:themeColor="accent1"/>
    </w:rPr>
  </w:style>
  <w:style w:type="character" w:customStyle="1" w:styleId="7Char">
    <w:name w:val="عنوان 7 Char"/>
    <w:basedOn w:val="a2"/>
    <w:link w:val="7"/>
    <w:uiPriority w:val="3"/>
    <w:semiHidden/>
    <w:qFormat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8Char">
    <w:name w:val="عنوان 8 Char"/>
    <w:basedOn w:val="a2"/>
    <w:link w:val="8"/>
    <w:uiPriority w:val="3"/>
    <w:semiHidden/>
    <w:qFormat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9Char">
    <w:name w:val="عنوان 9 Char"/>
    <w:basedOn w:val="a2"/>
    <w:link w:val="9"/>
    <w:uiPriority w:val="3"/>
    <w:semiHidden/>
    <w:qFormat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paragraph" w:customStyle="1" w:styleId="1d">
    <w:name w:val="مراجع1"/>
    <w:basedOn w:val="a1"/>
    <w:next w:val="a1"/>
    <w:uiPriority w:val="37"/>
    <w:semiHidden/>
    <w:unhideWhenUsed/>
    <w:qFormat/>
    <w:rPr>
      <w:color w:val="595959" w:themeColor="text1" w:themeTint="A6"/>
    </w:rPr>
  </w:style>
  <w:style w:type="character" w:customStyle="1" w:styleId="Char0">
    <w:name w:val="نص أساسي Char"/>
    <w:basedOn w:val="a2"/>
    <w:link w:val="a7"/>
    <w:uiPriority w:val="99"/>
    <w:semiHidden/>
    <w:qFormat/>
  </w:style>
  <w:style w:type="character" w:customStyle="1" w:styleId="2Char0">
    <w:name w:val="نص أساسي 2 Char"/>
    <w:basedOn w:val="a2"/>
    <w:link w:val="22"/>
    <w:uiPriority w:val="99"/>
    <w:semiHidden/>
    <w:qFormat/>
  </w:style>
  <w:style w:type="character" w:customStyle="1" w:styleId="3Char0">
    <w:name w:val="نص أساسي 3 Char"/>
    <w:basedOn w:val="a2"/>
    <w:link w:val="32"/>
    <w:uiPriority w:val="99"/>
    <w:semiHidden/>
    <w:qFormat/>
    <w:rPr>
      <w:szCs w:val="16"/>
    </w:rPr>
  </w:style>
  <w:style w:type="character" w:customStyle="1" w:styleId="Char1">
    <w:name w:val="نص أساسي بمسافة بادئة للسطر الأول Char"/>
    <w:basedOn w:val="Char0"/>
    <w:link w:val="a8"/>
    <w:uiPriority w:val="99"/>
    <w:semiHidden/>
    <w:qFormat/>
  </w:style>
  <w:style w:type="character" w:customStyle="1" w:styleId="Char2">
    <w:name w:val="نص أساسي بمسافة بادئة Char"/>
    <w:basedOn w:val="a2"/>
    <w:link w:val="a9"/>
    <w:uiPriority w:val="99"/>
    <w:semiHidden/>
    <w:qFormat/>
  </w:style>
  <w:style w:type="character" w:customStyle="1" w:styleId="2Char1">
    <w:name w:val="نص أساسي بمسافة بادئة للسطر الأول 2 Char"/>
    <w:basedOn w:val="Char2"/>
    <w:link w:val="23"/>
    <w:uiPriority w:val="99"/>
    <w:semiHidden/>
    <w:qFormat/>
  </w:style>
  <w:style w:type="character" w:customStyle="1" w:styleId="2Char2">
    <w:name w:val="نص أساسي بمسافة بادئة 2 Char"/>
    <w:basedOn w:val="a2"/>
    <w:link w:val="24"/>
    <w:uiPriority w:val="99"/>
    <w:semiHidden/>
    <w:qFormat/>
  </w:style>
  <w:style w:type="character" w:customStyle="1" w:styleId="3Char1">
    <w:name w:val="نص أساسي بمسافة بادئة 3 Char"/>
    <w:basedOn w:val="a2"/>
    <w:link w:val="33"/>
    <w:uiPriority w:val="99"/>
    <w:semiHidden/>
    <w:qFormat/>
    <w:rPr>
      <w:szCs w:val="16"/>
    </w:rPr>
  </w:style>
  <w:style w:type="character" w:customStyle="1" w:styleId="1e">
    <w:name w:val="عنوان الكتاب1"/>
    <w:basedOn w:val="a2"/>
    <w:uiPriority w:val="33"/>
    <w:semiHidden/>
    <w:unhideWhenUsed/>
    <w:qFormat/>
    <w:rPr>
      <w:b/>
      <w:bCs/>
      <w:i/>
      <w:iCs/>
      <w:spacing w:val="5"/>
    </w:rPr>
  </w:style>
  <w:style w:type="character" w:customStyle="1" w:styleId="Char3">
    <w:name w:val="خاتمة Char"/>
    <w:basedOn w:val="a2"/>
    <w:link w:val="ab"/>
    <w:uiPriority w:val="99"/>
    <w:semiHidden/>
    <w:qFormat/>
  </w:style>
  <w:style w:type="character" w:customStyle="1" w:styleId="Char4">
    <w:name w:val="نص تعليق Char"/>
    <w:basedOn w:val="a2"/>
    <w:link w:val="ad"/>
    <w:uiPriority w:val="99"/>
    <w:semiHidden/>
    <w:qFormat/>
    <w:rPr>
      <w:szCs w:val="20"/>
    </w:rPr>
  </w:style>
  <w:style w:type="character" w:customStyle="1" w:styleId="Char5">
    <w:name w:val="موضوع تعليق Char"/>
    <w:basedOn w:val="Char4"/>
    <w:link w:val="ae"/>
    <w:uiPriority w:val="99"/>
    <w:semiHidden/>
    <w:qFormat/>
    <w:rPr>
      <w:b/>
      <w:bCs/>
      <w:szCs w:val="20"/>
    </w:rPr>
  </w:style>
  <w:style w:type="character" w:customStyle="1" w:styleId="Char6">
    <w:name w:val="تاريخ Char"/>
    <w:basedOn w:val="a2"/>
    <w:link w:val="af"/>
    <w:uiPriority w:val="99"/>
    <w:semiHidden/>
    <w:qFormat/>
  </w:style>
  <w:style w:type="character" w:customStyle="1" w:styleId="Char7">
    <w:name w:val="مخطط المستند Char"/>
    <w:basedOn w:val="a2"/>
    <w:link w:val="af0"/>
    <w:uiPriority w:val="99"/>
    <w:semiHidden/>
    <w:qFormat/>
    <w:rPr>
      <w:rFonts w:ascii="Segoe UI" w:hAnsi="Segoe UI" w:cs="Segoe UI"/>
      <w:szCs w:val="16"/>
    </w:rPr>
  </w:style>
  <w:style w:type="character" w:customStyle="1" w:styleId="Char8">
    <w:name w:val="توقيع البريد الإلكتروني Char"/>
    <w:basedOn w:val="a2"/>
    <w:link w:val="af1"/>
    <w:uiPriority w:val="99"/>
    <w:semiHidden/>
    <w:qFormat/>
  </w:style>
  <w:style w:type="character" w:customStyle="1" w:styleId="Char9">
    <w:name w:val="نص تعليق ختامي Char"/>
    <w:basedOn w:val="a2"/>
    <w:link w:val="af4"/>
    <w:uiPriority w:val="99"/>
    <w:semiHidden/>
    <w:qFormat/>
    <w:rPr>
      <w:szCs w:val="20"/>
    </w:rPr>
  </w:style>
  <w:style w:type="character" w:customStyle="1" w:styleId="Charb">
    <w:name w:val="نص حاشية سفلية Char"/>
    <w:basedOn w:val="a2"/>
    <w:link w:val="afa"/>
    <w:uiPriority w:val="99"/>
    <w:semiHidden/>
    <w:qFormat/>
    <w:rPr>
      <w:szCs w:val="20"/>
    </w:rPr>
  </w:style>
  <w:style w:type="table" w:customStyle="1" w:styleId="GridTable1Light">
    <w:name w:val="Grid Table 1 Light"/>
    <w:basedOn w:val="a3"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qFormat/>
    <w:tblPr>
      <w:tblInd w:w="0" w:type="dxa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qFormat/>
    <w:tblPr>
      <w:tblInd w:w="0" w:type="dxa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qFormat/>
    <w:tblPr>
      <w:tblInd w:w="0" w:type="dxa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qFormat/>
    <w:tblPr>
      <w:tblInd w:w="0" w:type="dxa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qFormat/>
    <w:tblPr>
      <w:tblInd w:w="0" w:type="dxa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qFormat/>
    <w:tblPr>
      <w:tblInd w:w="0" w:type="dxa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qFormat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qFormat/>
    <w:tblPr>
      <w:tblInd w:w="0" w:type="dxa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qFormat/>
    <w:tblPr>
      <w:tblInd w:w="0" w:type="dxa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qFormat/>
    <w:tblPr>
      <w:tblInd w:w="0" w:type="dxa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qFormat/>
    <w:tblPr>
      <w:tblInd w:w="0" w:type="dxa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qFormat/>
    <w:tblPr>
      <w:tblInd w:w="0" w:type="dxa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qFormat/>
    <w:tblPr>
      <w:tblInd w:w="0" w:type="dxa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3">
    <w:name w:val="Grid Table 3"/>
    <w:basedOn w:val="a3"/>
    <w:uiPriority w:val="48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5Dark">
    <w:name w:val="Grid Table 5 Dark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qFormat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qFormat/>
    <w:rPr>
      <w:color w:val="1B8F9F" w:themeColor="accent1" w:themeShade="BF"/>
    </w:rPr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qFormat/>
    <w:rPr>
      <w:color w:val="9BAB1F" w:themeColor="accent2" w:themeShade="BF"/>
    </w:rPr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qFormat/>
    <w:rPr>
      <w:color w:val="E81714" w:themeColor="accent3" w:themeShade="BF"/>
    </w:rPr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qFormat/>
    <w:rPr>
      <w:color w:val="4D376D" w:themeColor="accent4" w:themeShade="BF"/>
    </w:rPr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qFormat/>
    <w:rPr>
      <w:color w:val="FB4900" w:themeColor="accent5" w:themeShade="BF"/>
    </w:rPr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qFormat/>
    <w:rPr>
      <w:color w:val="5D513D" w:themeColor="accent6" w:themeShade="BF"/>
    </w:rPr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qFormat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qFormat/>
    <w:rPr>
      <w:color w:val="1B8F9F" w:themeColor="accent1" w:themeShade="BF"/>
    </w:rPr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qFormat/>
    <w:rPr>
      <w:color w:val="9BAB1F" w:themeColor="accent2" w:themeShade="BF"/>
    </w:rPr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qFormat/>
    <w:rPr>
      <w:color w:val="E81714" w:themeColor="accent3" w:themeShade="BF"/>
    </w:rPr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qFormat/>
    <w:rPr>
      <w:color w:val="4D376D" w:themeColor="accent4" w:themeShade="BF"/>
    </w:rPr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qFormat/>
    <w:rPr>
      <w:color w:val="FB4900" w:themeColor="accent5" w:themeShade="BF"/>
    </w:rPr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qFormat/>
    <w:rPr>
      <w:color w:val="5D513D" w:themeColor="accent6" w:themeShade="BF"/>
    </w:rPr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customStyle="1" w:styleId="HTMLChar">
    <w:name w:val="عنوان HTML Char"/>
    <w:basedOn w:val="a2"/>
    <w:link w:val="HTML0"/>
    <w:uiPriority w:val="99"/>
    <w:semiHidden/>
    <w:qFormat/>
    <w:rPr>
      <w:i/>
      <w:iCs/>
    </w:rPr>
  </w:style>
  <w:style w:type="character" w:customStyle="1" w:styleId="HTMLChar0">
    <w:name w:val="بتنسيق HTML مسبق Char"/>
    <w:basedOn w:val="a2"/>
    <w:link w:val="HTML3"/>
    <w:uiPriority w:val="99"/>
    <w:semiHidden/>
    <w:qFormat/>
    <w:rPr>
      <w:rFonts w:ascii="Consolas" w:hAnsi="Consolas"/>
      <w:szCs w:val="20"/>
    </w:rPr>
  </w:style>
  <w:style w:type="character" w:customStyle="1" w:styleId="1f">
    <w:name w:val="تأكيد مكثف1"/>
    <w:basedOn w:val="a2"/>
    <w:uiPriority w:val="21"/>
    <w:semiHidden/>
    <w:unhideWhenUsed/>
    <w:qFormat/>
    <w:rPr>
      <w:i/>
      <w:iCs/>
      <w:color w:val="25C0D5" w:themeColor="accent1"/>
    </w:rPr>
  </w:style>
  <w:style w:type="paragraph" w:styleId="afffb">
    <w:name w:val="Intense Quote"/>
    <w:basedOn w:val="a1"/>
    <w:next w:val="a1"/>
    <w:link w:val="Charf5"/>
    <w:uiPriority w:val="30"/>
    <w:semiHidden/>
    <w:unhideWhenUsed/>
    <w:qFormat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Charf5">
    <w:name w:val="اقتباس مكثف Char"/>
    <w:basedOn w:val="a2"/>
    <w:link w:val="afffb"/>
    <w:uiPriority w:val="30"/>
    <w:semiHidden/>
    <w:qFormat/>
    <w:rPr>
      <w:i/>
      <w:iCs/>
      <w:color w:val="25C0D5" w:themeColor="accent1"/>
    </w:rPr>
  </w:style>
  <w:style w:type="character" w:customStyle="1" w:styleId="1f0">
    <w:name w:val="مرجع مكثف1"/>
    <w:basedOn w:val="a2"/>
    <w:uiPriority w:val="32"/>
    <w:semiHidden/>
    <w:unhideWhenUsed/>
    <w:qFormat/>
    <w:rPr>
      <w:b/>
      <w:bCs/>
      <w:smallCaps/>
      <w:color w:val="25C0D5" w:themeColor="accent1"/>
      <w:spacing w:val="5"/>
    </w:rPr>
  </w:style>
  <w:style w:type="paragraph" w:styleId="afffc">
    <w:name w:val="List Paragraph"/>
    <w:basedOn w:val="a1"/>
    <w:uiPriority w:val="34"/>
    <w:unhideWhenUsed/>
    <w:qFormat/>
    <w:pPr>
      <w:ind w:left="720"/>
      <w:contextualSpacing/>
    </w:pPr>
    <w:rPr>
      <w:color w:val="595959" w:themeColor="text1" w:themeTint="A6"/>
    </w:rPr>
  </w:style>
  <w:style w:type="table" w:customStyle="1" w:styleId="ListTable1Light">
    <w:name w:val="List Table 1 Light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2">
    <w:name w:val="List Table 2"/>
    <w:basedOn w:val="a3"/>
    <w:uiPriority w:val="47"/>
    <w:qFormat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qFormat/>
    <w:tblPr>
      <w:tblInd w:w="0" w:type="dxa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qFormat/>
    <w:tblPr>
      <w:tblInd w:w="0" w:type="dxa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qFormat/>
    <w:tblPr>
      <w:tblInd w:w="0" w:type="dxa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qFormat/>
    <w:tblPr>
      <w:tblInd w:w="0" w:type="dxa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qFormat/>
    <w:tblPr>
      <w:tblInd w:w="0" w:type="dxa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qFormat/>
    <w:tblPr>
      <w:tblInd w:w="0" w:type="dxa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3">
    <w:name w:val="List Table 3"/>
    <w:basedOn w:val="a3"/>
    <w:uiPriority w:val="48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qFormat/>
    <w:tblPr>
      <w:tblInd w:w="0" w:type="dxa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qFormat/>
    <w:tblPr>
      <w:tblInd w:w="0" w:type="dxa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qFormat/>
    <w:tblPr>
      <w:tblInd w:w="0" w:type="dxa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qFormat/>
    <w:tblPr>
      <w:tblInd w:w="0" w:type="dxa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qFormat/>
    <w:tblPr>
      <w:tblInd w:w="0" w:type="dxa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qFormat/>
    <w:tblPr>
      <w:tblInd w:w="0" w:type="dxa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5Dark">
    <w:name w:val="List Table 5 Dark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qFormat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qFormat/>
    <w:rPr>
      <w:color w:val="1B8F9F" w:themeColor="accent1" w:themeShade="BF"/>
    </w:rPr>
    <w:tblPr>
      <w:tblInd w:w="0" w:type="dxa"/>
      <w:tblBorders>
        <w:top w:val="single" w:sz="4" w:space="0" w:color="25C0D5" w:themeColor="accent1"/>
        <w:bottom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qFormat/>
    <w:rPr>
      <w:color w:val="9BAB1F" w:themeColor="accent2" w:themeShade="BF"/>
    </w:rPr>
    <w:tblPr>
      <w:tblInd w:w="0" w:type="dxa"/>
      <w:tblBorders>
        <w:top w:val="single" w:sz="4" w:space="0" w:color="C8DA35" w:themeColor="accent2"/>
        <w:bottom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qFormat/>
    <w:rPr>
      <w:color w:val="E81714" w:themeColor="accent3" w:themeShade="BF"/>
    </w:rPr>
    <w:tblPr>
      <w:tblInd w:w="0" w:type="dxa"/>
      <w:tblBorders>
        <w:top w:val="single" w:sz="4" w:space="0" w:color="F16462" w:themeColor="accent3"/>
        <w:bottom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qFormat/>
    <w:rPr>
      <w:color w:val="4D376D" w:themeColor="accent4" w:themeShade="BF"/>
    </w:rPr>
    <w:tblPr>
      <w:tblInd w:w="0" w:type="dxa"/>
      <w:tblBorders>
        <w:top w:val="single" w:sz="4" w:space="0" w:color="684A93" w:themeColor="accent4"/>
        <w:bottom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qFormat/>
    <w:rPr>
      <w:color w:val="FB4900" w:themeColor="accent5" w:themeShade="BF"/>
    </w:rPr>
    <w:tblPr>
      <w:tblInd w:w="0" w:type="dxa"/>
      <w:tblBorders>
        <w:top w:val="single" w:sz="4" w:space="0" w:color="FF8451" w:themeColor="accent5"/>
        <w:bottom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qFormat/>
    <w:rPr>
      <w:color w:val="5D513D" w:themeColor="accent6" w:themeShade="BF"/>
    </w:rPr>
    <w:tblPr>
      <w:tblInd w:w="0" w:type="dxa"/>
      <w:tblBorders>
        <w:top w:val="single" w:sz="4" w:space="0" w:color="7D6D52" w:themeColor="accent6"/>
        <w:bottom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qFormat/>
    <w:rPr>
      <w:color w:val="1B8F9F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qFormat/>
    <w:rPr>
      <w:color w:val="9BAB1F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qFormat/>
    <w:rPr>
      <w:color w:val="E81714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qFormat/>
    <w:rPr>
      <w:color w:val="4D376D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qFormat/>
    <w:rPr>
      <w:color w:val="FB4900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qFormat/>
    <w:rPr>
      <w:color w:val="5D513D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hard">
    <w:name w:val="نص ماكرو Char"/>
    <w:basedOn w:val="a2"/>
    <w:link w:val="aff0"/>
    <w:uiPriority w:val="99"/>
    <w:semiHidden/>
    <w:qFormat/>
    <w:rPr>
      <w:rFonts w:ascii="Consolas" w:hAnsi="Consolas"/>
      <w:szCs w:val="20"/>
    </w:rPr>
  </w:style>
  <w:style w:type="character" w:customStyle="1" w:styleId="Chare">
    <w:name w:val="رأس رسالة Char"/>
    <w:basedOn w:val="a2"/>
    <w:link w:val="aff1"/>
    <w:uiPriority w:val="99"/>
    <w:semiHidden/>
    <w:qFormat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d">
    <w:name w:val="No Spacing"/>
    <w:uiPriority w:val="1"/>
    <w:semiHidden/>
    <w:unhideWhenUsed/>
    <w:qFormat/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character" w:customStyle="1" w:styleId="Charf">
    <w:name w:val="عنوان ملاحظة Char"/>
    <w:basedOn w:val="a2"/>
    <w:link w:val="aff4"/>
    <w:uiPriority w:val="99"/>
    <w:semiHidden/>
    <w:qFormat/>
  </w:style>
  <w:style w:type="character" w:styleId="afffe">
    <w:name w:val="Placeholder Text"/>
    <w:basedOn w:val="a2"/>
    <w:uiPriority w:val="99"/>
    <w:semiHidden/>
    <w:qFormat/>
    <w:rPr>
      <w:color w:val="808080"/>
    </w:rPr>
  </w:style>
  <w:style w:type="table" w:customStyle="1" w:styleId="PlainTable1">
    <w:name w:val="Plain Table 1"/>
    <w:basedOn w:val="a3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harf0">
    <w:name w:val="نص عادي Char"/>
    <w:basedOn w:val="a2"/>
    <w:link w:val="aff6"/>
    <w:uiPriority w:val="99"/>
    <w:semiHidden/>
    <w:qFormat/>
    <w:rPr>
      <w:rFonts w:ascii="Consolas" w:hAnsi="Consolas"/>
      <w:szCs w:val="21"/>
    </w:rPr>
  </w:style>
  <w:style w:type="paragraph" w:styleId="affff">
    <w:name w:val="Quote"/>
    <w:basedOn w:val="a1"/>
    <w:next w:val="a1"/>
    <w:link w:val="Charf6"/>
    <w:uiPriority w:val="29"/>
    <w:semiHidden/>
    <w:unhideWhenUsed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6">
    <w:name w:val="اقتباس Char"/>
    <w:basedOn w:val="a2"/>
    <w:link w:val="affff"/>
    <w:uiPriority w:val="29"/>
    <w:semiHidden/>
    <w:qFormat/>
    <w:rPr>
      <w:i/>
      <w:iCs/>
      <w:color w:val="404040" w:themeColor="text1" w:themeTint="BF"/>
    </w:rPr>
  </w:style>
  <w:style w:type="character" w:customStyle="1" w:styleId="Charf1">
    <w:name w:val="تحية Char"/>
    <w:basedOn w:val="a2"/>
    <w:link w:val="aff7"/>
    <w:uiPriority w:val="99"/>
    <w:semiHidden/>
    <w:qFormat/>
  </w:style>
  <w:style w:type="character" w:customStyle="1" w:styleId="Charf2">
    <w:name w:val="توقيع Char"/>
    <w:basedOn w:val="a2"/>
    <w:link w:val="aff8"/>
    <w:uiPriority w:val="99"/>
    <w:semiHidden/>
    <w:qFormat/>
  </w:style>
  <w:style w:type="character" w:customStyle="1" w:styleId="Charf3">
    <w:name w:val="عنوان فرعي Char"/>
    <w:basedOn w:val="a2"/>
    <w:link w:val="affa"/>
    <w:uiPriority w:val="11"/>
    <w:semiHidden/>
    <w:qFormat/>
    <w:rPr>
      <w:rFonts w:eastAsiaTheme="minorEastAsia"/>
      <w:color w:val="595959" w:themeColor="text1" w:themeTint="A6"/>
      <w:spacing w:val="15"/>
    </w:rPr>
  </w:style>
  <w:style w:type="character" w:customStyle="1" w:styleId="1f1">
    <w:name w:val="تأكيد دقيق1"/>
    <w:basedOn w:val="a2"/>
    <w:uiPriority w:val="19"/>
    <w:semiHidden/>
    <w:unhideWhenUsed/>
    <w:qFormat/>
    <w:rPr>
      <w:i/>
      <w:iCs/>
      <w:color w:val="404040" w:themeColor="text1" w:themeTint="BF"/>
    </w:rPr>
  </w:style>
  <w:style w:type="character" w:customStyle="1" w:styleId="1f2">
    <w:name w:val="مرجع دقيق1"/>
    <w:basedOn w:val="a2"/>
    <w:uiPriority w:val="31"/>
    <w:semiHidden/>
    <w:unhideWhenUsed/>
    <w:qFormat/>
    <w:rPr>
      <w:smallCaps/>
      <w:color w:val="595959" w:themeColor="text1" w:themeTint="A6"/>
    </w:rPr>
  </w:style>
  <w:style w:type="table" w:customStyle="1" w:styleId="GridTableLight">
    <w:name w:val="Grid Table Light"/>
    <w:basedOn w:val="a3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عنوان جدول المحتويات1"/>
    <w:basedOn w:val="1"/>
    <w:next w:val="a1"/>
    <w:uiPriority w:val="39"/>
    <w:semiHidden/>
    <w:unhideWhenUsed/>
    <w:qFormat/>
    <w:pPr>
      <w:spacing w:before="240" w:after="0" w:line="312" w:lineRule="auto"/>
      <w:outlineLvl w:val="9"/>
    </w:pPr>
    <w:rPr>
      <w:color w:val="1B8F9F" w:themeColor="accent1" w:themeShade="BF"/>
      <w:sz w:val="32"/>
    </w:rPr>
  </w:style>
  <w:style w:type="character" w:customStyle="1" w:styleId="UnresolvedMention">
    <w:name w:val="Unresolved Mention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aragraphstyle6">
    <w:name w:val="paragraph_style_6"/>
    <w:basedOn w:val="a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style4">
    <w:name w:val="style_4"/>
    <w:basedOn w:val="a2"/>
    <w:qFormat/>
  </w:style>
  <w:style w:type="paragraph" w:customStyle="1" w:styleId="HeaderBase">
    <w:name w:val="Header Base"/>
    <w:basedOn w:val="a7"/>
    <w:uiPriority w:val="99"/>
    <w:qFormat/>
    <w:pPr>
      <w:keepLines/>
      <w:tabs>
        <w:tab w:val="center" w:pos="4320"/>
        <w:tab w:val="right" w:pos="8640"/>
      </w:tabs>
      <w:spacing w:after="0" w:line="180" w:lineRule="atLeast"/>
      <w:jc w:val="both"/>
    </w:pPr>
    <w:rPr>
      <w:rFonts w:ascii="Arial" w:eastAsia="Times New Roman" w:hAnsi="Arial" w:cs="Times New Roman"/>
      <w:color w:val="auto"/>
      <w:spacing w:val="-5"/>
      <w:sz w:val="20"/>
      <w:szCs w:val="20"/>
      <w14:textFill>
        <w14:solidFill>
          <w14:srgbClr w14:val="000000">
            <w14:lumMod w14:val="65000"/>
            <w14:lumOff w14:val="35000"/>
          </w14:srgbClr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1" w:count="267">
    <w:lsdException w:name="Normal" w:semiHidden="0" w:uiPriority="0" w:unhideWhenUsed="0"/>
    <w:lsdException w:name="heading 1" w:semiHidden="0" w:uiPriority="3" w:unhideWhenUsed="0"/>
    <w:lsdException w:name="heading 2" w:semiHidden="0" w:uiPriority="3"/>
    <w:lsdException w:name="heading 3" w:semiHidden="0" w:uiPriority="3"/>
    <w:lsdException w:name="heading 4" w:uiPriority="3"/>
    <w:lsdException w:name="heading 5" w:uiPriority="3"/>
    <w:lsdException w:name="heading 6" w:uiPriority="3"/>
    <w:lsdException w:name="heading 7" w:uiPriority="3"/>
    <w:lsdException w:name="heading 8" w:uiPriority="3"/>
    <w:lsdException w:name="heading 9" w:uiPriority="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/>
    <w:lsdException w:name="List Bullet" w:semiHidden="0" w:uiPriority="4"/>
    <w:lsdException w:name="List Number" w:semiHidden="0" w:uiPriority="4" w:unhideWhenUsed="0"/>
    <w:lsdException w:name="List 5" w:semiHidden="0"/>
    <w:lsdException w:name="Title" w:semiHidden="0" w:uiPriority="0" w:unhideWhenUsed="0"/>
    <w:lsdException w:name="Default Paragraph Font" w:uiPriority="1"/>
    <w:lsdException w:name="Subtitle" w:uiPriority="11"/>
    <w:lsdException w:name="Block Text" w:semiHidden="0" w:uiPriority="4"/>
    <w:lsdException w:name="Hyperlink" w:semiHidden="0"/>
    <w:lsdException w:name="Strong" w:uiPriority="22"/>
    <w:lsdException w:name="Emphasis" w:semiHidden="0" w:uiPriority="20"/>
    <w:lsdException w:name="HTML Top of Form" w:qFormat="0"/>
    <w:lsdException w:name="HTML Bottom of Form" w:qFormat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semiHidden="0" w:uiPriority="39" w:unhideWhenUsed="0"/>
    <w:lsdException w:name="Placeholder Text" w:unhideWhenUsed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semiHidden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1">
    <w:name w:val="Normal"/>
    <w:qFormat/>
    <w:pPr>
      <w:spacing w:after="160"/>
    </w:pPr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paragraph" w:styleId="1">
    <w:name w:val="heading 1"/>
    <w:basedOn w:val="a1"/>
    <w:next w:val="a1"/>
    <w:link w:val="1Char"/>
    <w:uiPriority w:val="3"/>
    <w:qFormat/>
    <w:pPr>
      <w:keepNext/>
      <w:keepLines/>
      <w:spacing w:before="320" w:after="200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1">
    <w:name w:val="heading 2"/>
    <w:basedOn w:val="a1"/>
    <w:next w:val="a1"/>
    <w:link w:val="2Char"/>
    <w:uiPriority w:val="3"/>
    <w:unhideWhenUsed/>
    <w:qFormat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paragraph" w:styleId="31">
    <w:name w:val="heading 3"/>
    <w:basedOn w:val="a1"/>
    <w:next w:val="a1"/>
    <w:link w:val="3Char"/>
    <w:uiPriority w:val="3"/>
    <w:unhideWhenUsed/>
    <w:qFormat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1">
    <w:name w:val="heading 4"/>
    <w:basedOn w:val="a1"/>
    <w:next w:val="a1"/>
    <w:link w:val="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1">
    <w:name w:val="heading 5"/>
    <w:basedOn w:val="a1"/>
    <w:next w:val="a1"/>
    <w:link w:val="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1"/>
    <w:next w:val="a1"/>
    <w:link w:val="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7">
    <w:name w:val="heading 7"/>
    <w:basedOn w:val="a1"/>
    <w:next w:val="a1"/>
    <w:link w:val="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1"/>
    <w:next w:val="a1"/>
    <w:link w:val="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9">
    <w:name w:val="heading 9"/>
    <w:basedOn w:val="a1"/>
    <w:next w:val="a1"/>
    <w:link w:val="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semiHidden/>
    <w:unhideWhenUsed/>
    <w:qFormat/>
    <w:pPr>
      <w:spacing w:after="0"/>
    </w:pPr>
    <w:rPr>
      <w:rFonts w:ascii="Segoe UI" w:hAnsi="Segoe UI" w:cs="Segoe UI"/>
      <w:color w:val="595959" w:themeColor="text1" w:themeTint="A6"/>
      <w:szCs w:val="18"/>
    </w:rPr>
  </w:style>
  <w:style w:type="paragraph" w:styleId="a6">
    <w:name w:val="Block Text"/>
    <w:basedOn w:val="a1"/>
    <w:uiPriority w:val="4"/>
    <w:unhideWhenUsed/>
    <w:qFormat/>
    <w:rPr>
      <w:rFonts w:eastAsiaTheme="minorEastAsia"/>
      <w:iCs/>
      <w:color w:val="595959" w:themeColor="text1" w:themeTint="A6"/>
      <w:sz w:val="30"/>
    </w:rPr>
  </w:style>
  <w:style w:type="paragraph" w:styleId="a7">
    <w:name w:val="Body Text"/>
    <w:basedOn w:val="a1"/>
    <w:link w:val="Char0"/>
    <w:uiPriority w:val="99"/>
    <w:semiHidden/>
    <w:unhideWhenUsed/>
    <w:qFormat/>
    <w:pPr>
      <w:spacing w:after="120"/>
    </w:pPr>
    <w:rPr>
      <w:color w:val="595959" w:themeColor="text1" w:themeTint="A6"/>
    </w:rPr>
  </w:style>
  <w:style w:type="paragraph" w:styleId="22">
    <w:name w:val="Body Text 2"/>
    <w:basedOn w:val="a1"/>
    <w:link w:val="2Char0"/>
    <w:uiPriority w:val="99"/>
    <w:semiHidden/>
    <w:unhideWhenUsed/>
    <w:qFormat/>
    <w:pPr>
      <w:spacing w:after="120" w:line="480" w:lineRule="auto"/>
    </w:pPr>
    <w:rPr>
      <w:color w:val="595959" w:themeColor="text1" w:themeTint="A6"/>
    </w:rPr>
  </w:style>
  <w:style w:type="paragraph" w:styleId="32">
    <w:name w:val="Body Text 3"/>
    <w:basedOn w:val="a1"/>
    <w:link w:val="3Char0"/>
    <w:uiPriority w:val="99"/>
    <w:semiHidden/>
    <w:unhideWhenUsed/>
    <w:qFormat/>
    <w:pPr>
      <w:spacing w:after="120"/>
    </w:pPr>
    <w:rPr>
      <w:color w:val="595959" w:themeColor="text1" w:themeTint="A6"/>
      <w:szCs w:val="16"/>
    </w:rPr>
  </w:style>
  <w:style w:type="paragraph" w:styleId="a8">
    <w:name w:val="Body Text First Indent"/>
    <w:basedOn w:val="a7"/>
    <w:link w:val="Char1"/>
    <w:uiPriority w:val="99"/>
    <w:semiHidden/>
    <w:unhideWhenUsed/>
    <w:qFormat/>
    <w:pPr>
      <w:spacing w:after="160"/>
      <w:ind w:firstLine="360"/>
    </w:pPr>
    <w:rPr>
      <w:color w:val="595959" w:themeColor="text1" w:themeTint="A6"/>
    </w:rPr>
  </w:style>
  <w:style w:type="paragraph" w:styleId="a9">
    <w:name w:val="Body Text Indent"/>
    <w:basedOn w:val="a1"/>
    <w:link w:val="Char2"/>
    <w:uiPriority w:val="99"/>
    <w:semiHidden/>
    <w:unhideWhenUsed/>
    <w:qFormat/>
    <w:pPr>
      <w:spacing w:after="120"/>
      <w:ind w:left="360"/>
    </w:pPr>
    <w:rPr>
      <w:color w:val="595959" w:themeColor="text1" w:themeTint="A6"/>
    </w:rPr>
  </w:style>
  <w:style w:type="paragraph" w:styleId="23">
    <w:name w:val="Body Text First Indent 2"/>
    <w:basedOn w:val="a9"/>
    <w:link w:val="2Char1"/>
    <w:uiPriority w:val="99"/>
    <w:semiHidden/>
    <w:unhideWhenUsed/>
    <w:qFormat/>
    <w:pPr>
      <w:spacing w:after="160"/>
      <w:ind w:firstLine="360"/>
    </w:pPr>
    <w:rPr>
      <w:color w:val="595959" w:themeColor="text1" w:themeTint="A6"/>
    </w:rPr>
  </w:style>
  <w:style w:type="paragraph" w:styleId="24">
    <w:name w:val="Body Text Indent 2"/>
    <w:basedOn w:val="a1"/>
    <w:link w:val="2Char2"/>
    <w:uiPriority w:val="99"/>
    <w:semiHidden/>
    <w:unhideWhenUsed/>
    <w:qFormat/>
    <w:pPr>
      <w:spacing w:after="120" w:line="480" w:lineRule="auto"/>
      <w:ind w:left="360"/>
    </w:pPr>
    <w:rPr>
      <w:color w:val="595959" w:themeColor="text1" w:themeTint="A6"/>
    </w:rPr>
  </w:style>
  <w:style w:type="paragraph" w:styleId="33">
    <w:name w:val="Body Text Indent 3"/>
    <w:basedOn w:val="a1"/>
    <w:link w:val="3Char1"/>
    <w:uiPriority w:val="99"/>
    <w:semiHidden/>
    <w:unhideWhenUsed/>
    <w:qFormat/>
    <w:pPr>
      <w:spacing w:after="120"/>
      <w:ind w:left="360"/>
    </w:pPr>
    <w:rPr>
      <w:color w:val="595959" w:themeColor="text1" w:themeTint="A6"/>
      <w:szCs w:val="16"/>
    </w:rPr>
  </w:style>
  <w:style w:type="paragraph" w:styleId="aa">
    <w:name w:val="caption"/>
    <w:basedOn w:val="a1"/>
    <w:next w:val="a1"/>
    <w:uiPriority w:val="35"/>
    <w:semiHidden/>
    <w:unhideWhenUsed/>
    <w:qFormat/>
    <w:pPr>
      <w:spacing w:after="200"/>
    </w:pPr>
    <w:rPr>
      <w:i/>
      <w:iCs/>
      <w:color w:val="151C3A" w:themeColor="text2"/>
      <w:szCs w:val="18"/>
    </w:rPr>
  </w:style>
  <w:style w:type="paragraph" w:styleId="ab">
    <w:name w:val="Closing"/>
    <w:basedOn w:val="a1"/>
    <w:link w:val="Char3"/>
    <w:uiPriority w:val="99"/>
    <w:semiHidden/>
    <w:unhideWhenUsed/>
    <w:qFormat/>
    <w:pPr>
      <w:spacing w:after="0"/>
      <w:ind w:left="4320"/>
    </w:pPr>
    <w:rPr>
      <w:color w:val="595959" w:themeColor="text1" w:themeTint="A6"/>
    </w:rPr>
  </w:style>
  <w:style w:type="character" w:styleId="ac">
    <w:name w:val="annotation reference"/>
    <w:basedOn w:val="a2"/>
    <w:uiPriority w:val="99"/>
    <w:semiHidden/>
    <w:unhideWhenUsed/>
    <w:qFormat/>
    <w:rPr>
      <w:sz w:val="22"/>
      <w:szCs w:val="16"/>
    </w:rPr>
  </w:style>
  <w:style w:type="paragraph" w:styleId="ad">
    <w:name w:val="annotation text"/>
    <w:basedOn w:val="a1"/>
    <w:link w:val="Char4"/>
    <w:uiPriority w:val="99"/>
    <w:semiHidden/>
    <w:unhideWhenUsed/>
    <w:qFormat/>
    <w:rPr>
      <w:color w:val="595959" w:themeColor="text1" w:themeTint="A6"/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qFormat/>
    <w:rPr>
      <w:b/>
      <w:bCs/>
      <w:color w:val="595959" w:themeColor="text1" w:themeTint="A6"/>
    </w:rPr>
  </w:style>
  <w:style w:type="paragraph" w:styleId="af">
    <w:name w:val="Date"/>
    <w:basedOn w:val="a1"/>
    <w:next w:val="a1"/>
    <w:link w:val="Char6"/>
    <w:uiPriority w:val="99"/>
    <w:semiHidden/>
    <w:unhideWhenUsed/>
    <w:qFormat/>
    <w:rPr>
      <w:color w:val="595959" w:themeColor="text1" w:themeTint="A6"/>
    </w:rPr>
  </w:style>
  <w:style w:type="paragraph" w:styleId="af0">
    <w:name w:val="Document Map"/>
    <w:basedOn w:val="a1"/>
    <w:link w:val="Char7"/>
    <w:uiPriority w:val="99"/>
    <w:semiHidden/>
    <w:unhideWhenUsed/>
    <w:qFormat/>
    <w:pPr>
      <w:spacing w:after="0"/>
    </w:pPr>
    <w:rPr>
      <w:rFonts w:ascii="Segoe UI" w:hAnsi="Segoe UI" w:cs="Segoe UI"/>
      <w:color w:val="595959" w:themeColor="text1" w:themeTint="A6"/>
      <w:szCs w:val="16"/>
    </w:rPr>
  </w:style>
  <w:style w:type="paragraph" w:styleId="af1">
    <w:name w:val="E-mail Signature"/>
    <w:basedOn w:val="a1"/>
    <w:link w:val="Char8"/>
    <w:uiPriority w:val="99"/>
    <w:semiHidden/>
    <w:unhideWhenUsed/>
    <w:qFormat/>
    <w:pPr>
      <w:spacing w:after="0"/>
    </w:pPr>
    <w:rPr>
      <w:color w:val="595959" w:themeColor="text1" w:themeTint="A6"/>
    </w:rPr>
  </w:style>
  <w:style w:type="character" w:styleId="af2">
    <w:name w:val="Emphasis"/>
    <w:basedOn w:val="a2"/>
    <w:uiPriority w:val="20"/>
    <w:unhideWhenUsed/>
    <w:qFormat/>
    <w:rPr>
      <w:i/>
      <w:iCs/>
    </w:rPr>
  </w:style>
  <w:style w:type="character" w:styleId="af3">
    <w:name w:val="endnote reference"/>
    <w:basedOn w:val="a2"/>
    <w:uiPriority w:val="99"/>
    <w:semiHidden/>
    <w:unhideWhenUsed/>
    <w:qFormat/>
    <w:rPr>
      <w:vertAlign w:val="superscript"/>
    </w:rPr>
  </w:style>
  <w:style w:type="paragraph" w:styleId="af4">
    <w:name w:val="endnote text"/>
    <w:basedOn w:val="a1"/>
    <w:link w:val="Char9"/>
    <w:uiPriority w:val="99"/>
    <w:semiHidden/>
    <w:unhideWhenUsed/>
    <w:qFormat/>
    <w:pPr>
      <w:spacing w:after="0"/>
    </w:pPr>
    <w:rPr>
      <w:color w:val="595959" w:themeColor="text1" w:themeTint="A6"/>
      <w:szCs w:val="20"/>
    </w:rPr>
  </w:style>
  <w:style w:type="paragraph" w:styleId="af5">
    <w:name w:val="envelope address"/>
    <w:basedOn w:val="a1"/>
    <w:uiPriority w:val="99"/>
    <w:semiHidden/>
    <w:unhideWhenUsed/>
    <w:qFormat/>
    <w:pPr>
      <w:framePr w:w="7920" w:h="1980" w:hRule="exact" w:hSpace="180" w:wrap="around" w:hAnchor="page" w:xAlign="center" w:yAlign="bottom"/>
      <w:spacing w:after="0"/>
      <w:ind w:left="28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af6">
    <w:name w:val="envelope return"/>
    <w:basedOn w:val="a1"/>
    <w:uiPriority w:val="99"/>
    <w:semiHidden/>
    <w:unhideWhenUsed/>
    <w:qFormat/>
    <w:pPr>
      <w:spacing w:after="0"/>
    </w:pPr>
    <w:rPr>
      <w:rFonts w:asciiTheme="majorHAnsi" w:eastAsiaTheme="majorEastAsia" w:hAnsiTheme="majorHAnsi" w:cstheme="majorBidi"/>
      <w:color w:val="595959" w:themeColor="text1" w:themeTint="A6"/>
      <w:szCs w:val="20"/>
    </w:rPr>
  </w:style>
  <w:style w:type="character" w:styleId="af7">
    <w:name w:val="FollowedHyperlink"/>
    <w:basedOn w:val="a2"/>
    <w:uiPriority w:val="99"/>
    <w:semiHidden/>
    <w:unhideWhenUsed/>
    <w:qFormat/>
    <w:rPr>
      <w:color w:val="684A93" w:themeColor="followedHyperlink"/>
      <w:u w:val="single"/>
    </w:rPr>
  </w:style>
  <w:style w:type="paragraph" w:styleId="af8">
    <w:name w:val="footer"/>
    <w:basedOn w:val="a1"/>
    <w:link w:val="Chara"/>
    <w:uiPriority w:val="99"/>
    <w:unhideWhenUsed/>
    <w:qFormat/>
    <w:pPr>
      <w:spacing w:after="0"/>
    </w:pPr>
    <w:rPr>
      <w:color w:val="125F6A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character" w:styleId="af9">
    <w:name w:val="footnote reference"/>
    <w:basedOn w:val="a2"/>
    <w:uiPriority w:val="99"/>
    <w:semiHidden/>
    <w:unhideWhenUsed/>
    <w:qFormat/>
    <w:rPr>
      <w:vertAlign w:val="superscript"/>
    </w:rPr>
  </w:style>
  <w:style w:type="paragraph" w:styleId="afa">
    <w:name w:val="footnote text"/>
    <w:basedOn w:val="a1"/>
    <w:link w:val="Charb"/>
    <w:uiPriority w:val="99"/>
    <w:semiHidden/>
    <w:unhideWhenUsed/>
    <w:qFormat/>
    <w:pPr>
      <w:spacing w:after="0"/>
    </w:pPr>
    <w:rPr>
      <w:color w:val="595959" w:themeColor="text1" w:themeTint="A6"/>
      <w:szCs w:val="20"/>
    </w:rPr>
  </w:style>
  <w:style w:type="paragraph" w:styleId="afb">
    <w:name w:val="header"/>
    <w:basedOn w:val="a1"/>
    <w:link w:val="Charc"/>
    <w:uiPriority w:val="99"/>
    <w:unhideWhenUsed/>
    <w:qFormat/>
    <w:pPr>
      <w:spacing w:after="0"/>
    </w:pPr>
    <w:rPr>
      <w:color w:val="595959" w:themeColor="text1" w:themeTint="A6"/>
    </w:rPr>
  </w:style>
  <w:style w:type="character" w:styleId="HTML">
    <w:name w:val="HTML Acronym"/>
    <w:basedOn w:val="a2"/>
    <w:uiPriority w:val="99"/>
    <w:semiHidden/>
    <w:unhideWhenUsed/>
    <w:qFormat/>
  </w:style>
  <w:style w:type="paragraph" w:styleId="HTML0">
    <w:name w:val="HTML Address"/>
    <w:basedOn w:val="a1"/>
    <w:link w:val="HTMLChar"/>
    <w:uiPriority w:val="99"/>
    <w:semiHidden/>
    <w:unhideWhenUsed/>
    <w:qFormat/>
    <w:pPr>
      <w:spacing w:after="0"/>
    </w:pPr>
    <w:rPr>
      <w:i/>
      <w:iCs/>
      <w:color w:val="595959" w:themeColor="text1" w:themeTint="A6"/>
    </w:rPr>
  </w:style>
  <w:style w:type="character" w:styleId="HTML1">
    <w:name w:val="HTML Cite"/>
    <w:basedOn w:val="a2"/>
    <w:uiPriority w:val="99"/>
    <w:semiHidden/>
    <w:unhideWhenUsed/>
    <w:qFormat/>
    <w:rPr>
      <w:i/>
      <w:iCs/>
    </w:rPr>
  </w:style>
  <w:style w:type="character" w:styleId="HTMLCode">
    <w:name w:val="HTML Code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qFormat/>
    <w:rPr>
      <w:i/>
      <w:iCs/>
    </w:rPr>
  </w:style>
  <w:style w:type="character" w:styleId="HTML2">
    <w:name w:val="HTML Keyboard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qFormat/>
    <w:pPr>
      <w:spacing w:after="0"/>
    </w:pPr>
    <w:rPr>
      <w:rFonts w:ascii="Consolas" w:hAnsi="Consolas"/>
      <w:color w:val="595959" w:themeColor="text1" w:themeTint="A6"/>
      <w:szCs w:val="20"/>
    </w:rPr>
  </w:style>
  <w:style w:type="character" w:styleId="HTML4">
    <w:name w:val="HTML Sample"/>
    <w:basedOn w:val="a2"/>
    <w:uiPriority w:val="99"/>
    <w:semiHidden/>
    <w:unhideWhenUsed/>
    <w:qFormat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qFormat/>
    <w:rPr>
      <w:i/>
      <w:iCs/>
    </w:rPr>
  </w:style>
  <w:style w:type="character" w:styleId="Hyperlink">
    <w:name w:val="Hyperlink"/>
    <w:basedOn w:val="a2"/>
    <w:uiPriority w:val="99"/>
    <w:unhideWhenUsed/>
    <w:qFormat/>
    <w:rPr>
      <w:color w:val="25C0D5" w:themeColor="hyperlink"/>
      <w:u w:val="single"/>
    </w:rPr>
  </w:style>
  <w:style w:type="paragraph" w:styleId="Index1">
    <w:name w:val="index 1"/>
    <w:basedOn w:val="a1"/>
    <w:next w:val="a1"/>
    <w:uiPriority w:val="99"/>
    <w:semiHidden/>
    <w:unhideWhenUsed/>
    <w:qFormat/>
    <w:pPr>
      <w:spacing w:after="0"/>
      <w:ind w:left="220" w:hanging="220"/>
    </w:pPr>
    <w:rPr>
      <w:color w:val="595959" w:themeColor="text1" w:themeTint="A6"/>
    </w:rPr>
  </w:style>
  <w:style w:type="paragraph" w:styleId="Index2">
    <w:name w:val="index 2"/>
    <w:basedOn w:val="a1"/>
    <w:next w:val="a1"/>
    <w:uiPriority w:val="99"/>
    <w:semiHidden/>
    <w:unhideWhenUsed/>
    <w:qFormat/>
    <w:pPr>
      <w:spacing w:after="0"/>
      <w:ind w:left="440" w:hanging="220"/>
    </w:pPr>
    <w:rPr>
      <w:color w:val="595959" w:themeColor="text1" w:themeTint="A6"/>
    </w:rPr>
  </w:style>
  <w:style w:type="paragraph" w:styleId="Index3">
    <w:name w:val="index 3"/>
    <w:basedOn w:val="a1"/>
    <w:next w:val="a1"/>
    <w:uiPriority w:val="99"/>
    <w:semiHidden/>
    <w:unhideWhenUsed/>
    <w:qFormat/>
    <w:pPr>
      <w:spacing w:after="0"/>
      <w:ind w:left="660" w:hanging="220"/>
    </w:pPr>
    <w:rPr>
      <w:color w:val="595959" w:themeColor="text1" w:themeTint="A6"/>
    </w:rPr>
  </w:style>
  <w:style w:type="paragraph" w:styleId="Index4">
    <w:name w:val="index 4"/>
    <w:basedOn w:val="a1"/>
    <w:next w:val="a1"/>
    <w:uiPriority w:val="99"/>
    <w:semiHidden/>
    <w:unhideWhenUsed/>
    <w:qFormat/>
    <w:pPr>
      <w:spacing w:after="0"/>
      <w:ind w:left="880" w:hanging="220"/>
    </w:pPr>
    <w:rPr>
      <w:color w:val="595959" w:themeColor="text1" w:themeTint="A6"/>
    </w:rPr>
  </w:style>
  <w:style w:type="paragraph" w:styleId="Index5">
    <w:name w:val="index 5"/>
    <w:basedOn w:val="a1"/>
    <w:next w:val="a1"/>
    <w:uiPriority w:val="99"/>
    <w:semiHidden/>
    <w:unhideWhenUsed/>
    <w:qFormat/>
    <w:pPr>
      <w:spacing w:after="0"/>
      <w:ind w:left="1100" w:hanging="220"/>
    </w:pPr>
    <w:rPr>
      <w:color w:val="595959" w:themeColor="text1" w:themeTint="A6"/>
    </w:rPr>
  </w:style>
  <w:style w:type="paragraph" w:styleId="Index6">
    <w:name w:val="index 6"/>
    <w:basedOn w:val="a1"/>
    <w:next w:val="a1"/>
    <w:uiPriority w:val="99"/>
    <w:semiHidden/>
    <w:unhideWhenUsed/>
    <w:qFormat/>
    <w:pPr>
      <w:spacing w:after="0"/>
      <w:ind w:left="1320" w:hanging="220"/>
    </w:pPr>
    <w:rPr>
      <w:color w:val="595959" w:themeColor="text1" w:themeTint="A6"/>
    </w:rPr>
  </w:style>
  <w:style w:type="paragraph" w:styleId="Index7">
    <w:name w:val="index 7"/>
    <w:basedOn w:val="a1"/>
    <w:next w:val="a1"/>
    <w:uiPriority w:val="99"/>
    <w:semiHidden/>
    <w:unhideWhenUsed/>
    <w:qFormat/>
    <w:pPr>
      <w:spacing w:after="0"/>
      <w:ind w:left="1540" w:hanging="220"/>
    </w:pPr>
    <w:rPr>
      <w:color w:val="595959" w:themeColor="text1" w:themeTint="A6"/>
    </w:rPr>
  </w:style>
  <w:style w:type="paragraph" w:styleId="Index8">
    <w:name w:val="index 8"/>
    <w:basedOn w:val="a1"/>
    <w:next w:val="a1"/>
    <w:uiPriority w:val="99"/>
    <w:semiHidden/>
    <w:unhideWhenUsed/>
    <w:qFormat/>
    <w:pPr>
      <w:spacing w:after="0"/>
      <w:ind w:left="1760" w:hanging="220"/>
    </w:pPr>
    <w:rPr>
      <w:color w:val="595959" w:themeColor="text1" w:themeTint="A6"/>
    </w:rPr>
  </w:style>
  <w:style w:type="paragraph" w:styleId="Index9">
    <w:name w:val="index 9"/>
    <w:basedOn w:val="a1"/>
    <w:next w:val="a1"/>
    <w:uiPriority w:val="99"/>
    <w:semiHidden/>
    <w:unhideWhenUsed/>
    <w:qFormat/>
    <w:pPr>
      <w:spacing w:after="0"/>
      <w:ind w:left="1980" w:hanging="220"/>
    </w:pPr>
    <w:rPr>
      <w:color w:val="595959" w:themeColor="text1" w:themeTint="A6"/>
    </w:rPr>
  </w:style>
  <w:style w:type="paragraph" w:styleId="afc">
    <w:name w:val="index heading"/>
    <w:basedOn w:val="a1"/>
    <w:next w:val="Index1"/>
    <w:uiPriority w:val="99"/>
    <w:semiHidden/>
    <w:unhideWhenUsed/>
    <w:qFormat/>
    <w:rPr>
      <w:rFonts w:asciiTheme="majorHAnsi" w:eastAsiaTheme="majorEastAsia" w:hAnsiTheme="majorHAnsi" w:cstheme="majorBidi"/>
      <w:b/>
      <w:bCs/>
      <w:color w:val="595959" w:themeColor="text1" w:themeTint="A6"/>
    </w:rPr>
  </w:style>
  <w:style w:type="character" w:styleId="afd">
    <w:name w:val="line number"/>
    <w:basedOn w:val="a2"/>
    <w:uiPriority w:val="99"/>
    <w:semiHidden/>
    <w:unhideWhenUsed/>
    <w:qFormat/>
  </w:style>
  <w:style w:type="paragraph" w:styleId="afe">
    <w:name w:val="List"/>
    <w:basedOn w:val="a1"/>
    <w:uiPriority w:val="99"/>
    <w:semiHidden/>
    <w:unhideWhenUsed/>
    <w:qFormat/>
    <w:pPr>
      <w:ind w:left="360" w:hanging="360"/>
      <w:contextualSpacing/>
    </w:pPr>
    <w:rPr>
      <w:color w:val="595959" w:themeColor="text1" w:themeTint="A6"/>
    </w:rPr>
  </w:style>
  <w:style w:type="paragraph" w:styleId="25">
    <w:name w:val="List 2"/>
    <w:basedOn w:val="a1"/>
    <w:uiPriority w:val="99"/>
    <w:semiHidden/>
    <w:unhideWhenUsed/>
    <w:qFormat/>
    <w:pPr>
      <w:ind w:left="720" w:hanging="360"/>
      <w:contextualSpacing/>
    </w:pPr>
    <w:rPr>
      <w:color w:val="595959" w:themeColor="text1" w:themeTint="A6"/>
    </w:rPr>
  </w:style>
  <w:style w:type="paragraph" w:styleId="34">
    <w:name w:val="List 3"/>
    <w:basedOn w:val="a1"/>
    <w:uiPriority w:val="99"/>
    <w:semiHidden/>
    <w:unhideWhenUsed/>
    <w:qFormat/>
    <w:pPr>
      <w:ind w:left="1080" w:hanging="360"/>
      <w:contextualSpacing/>
    </w:pPr>
    <w:rPr>
      <w:color w:val="595959" w:themeColor="text1" w:themeTint="A6"/>
    </w:rPr>
  </w:style>
  <w:style w:type="paragraph" w:styleId="42">
    <w:name w:val="List 4"/>
    <w:basedOn w:val="a1"/>
    <w:uiPriority w:val="99"/>
    <w:semiHidden/>
    <w:unhideWhenUsed/>
    <w:qFormat/>
    <w:pPr>
      <w:ind w:left="1440" w:hanging="360"/>
      <w:contextualSpacing/>
    </w:pPr>
    <w:rPr>
      <w:color w:val="595959" w:themeColor="text1" w:themeTint="A6"/>
    </w:rPr>
  </w:style>
  <w:style w:type="paragraph" w:styleId="52">
    <w:name w:val="List 5"/>
    <w:basedOn w:val="a1"/>
    <w:uiPriority w:val="99"/>
    <w:unhideWhenUsed/>
    <w:qFormat/>
    <w:pPr>
      <w:ind w:left="1800" w:hanging="360"/>
      <w:contextualSpacing/>
    </w:pPr>
    <w:rPr>
      <w:color w:val="595959" w:themeColor="text1" w:themeTint="A6"/>
    </w:rPr>
  </w:style>
  <w:style w:type="paragraph" w:styleId="a0">
    <w:name w:val="List Bullet"/>
    <w:basedOn w:val="a1"/>
    <w:uiPriority w:val="4"/>
    <w:unhideWhenUsed/>
    <w:qFormat/>
    <w:pPr>
      <w:numPr>
        <w:numId w:val="1"/>
      </w:numPr>
      <w:contextualSpacing/>
    </w:pPr>
    <w:rPr>
      <w:color w:val="595959" w:themeColor="text1" w:themeTint="A6"/>
    </w:rPr>
  </w:style>
  <w:style w:type="paragraph" w:styleId="20">
    <w:name w:val="List Bullet 2"/>
    <w:basedOn w:val="a1"/>
    <w:uiPriority w:val="99"/>
    <w:semiHidden/>
    <w:unhideWhenUsed/>
    <w:qFormat/>
    <w:pPr>
      <w:numPr>
        <w:numId w:val="2"/>
      </w:numPr>
      <w:contextualSpacing/>
    </w:pPr>
    <w:rPr>
      <w:color w:val="595959" w:themeColor="text1" w:themeTint="A6"/>
    </w:rPr>
  </w:style>
  <w:style w:type="paragraph" w:styleId="30">
    <w:name w:val="List Bullet 3"/>
    <w:basedOn w:val="a1"/>
    <w:uiPriority w:val="99"/>
    <w:semiHidden/>
    <w:unhideWhenUsed/>
    <w:qFormat/>
    <w:pPr>
      <w:numPr>
        <w:numId w:val="3"/>
      </w:numPr>
      <w:contextualSpacing/>
    </w:pPr>
    <w:rPr>
      <w:color w:val="595959" w:themeColor="text1" w:themeTint="A6"/>
    </w:rPr>
  </w:style>
  <w:style w:type="paragraph" w:styleId="40">
    <w:name w:val="List Bullet 4"/>
    <w:basedOn w:val="a1"/>
    <w:uiPriority w:val="99"/>
    <w:semiHidden/>
    <w:unhideWhenUsed/>
    <w:qFormat/>
    <w:pPr>
      <w:numPr>
        <w:numId w:val="4"/>
      </w:numPr>
      <w:contextualSpacing/>
    </w:pPr>
    <w:rPr>
      <w:color w:val="595959" w:themeColor="text1" w:themeTint="A6"/>
    </w:rPr>
  </w:style>
  <w:style w:type="paragraph" w:styleId="50">
    <w:name w:val="List Bullet 5"/>
    <w:basedOn w:val="a1"/>
    <w:uiPriority w:val="99"/>
    <w:semiHidden/>
    <w:unhideWhenUsed/>
    <w:qFormat/>
    <w:pPr>
      <w:numPr>
        <w:numId w:val="5"/>
      </w:numPr>
      <w:contextualSpacing/>
    </w:pPr>
    <w:rPr>
      <w:color w:val="595959" w:themeColor="text1" w:themeTint="A6"/>
    </w:rPr>
  </w:style>
  <w:style w:type="paragraph" w:styleId="aff">
    <w:name w:val="List Continue"/>
    <w:basedOn w:val="a1"/>
    <w:uiPriority w:val="99"/>
    <w:semiHidden/>
    <w:unhideWhenUsed/>
    <w:qFormat/>
    <w:pPr>
      <w:spacing w:after="120"/>
      <w:ind w:left="360"/>
      <w:contextualSpacing/>
    </w:pPr>
    <w:rPr>
      <w:color w:val="595959" w:themeColor="text1" w:themeTint="A6"/>
    </w:rPr>
  </w:style>
  <w:style w:type="paragraph" w:styleId="26">
    <w:name w:val="List Continue 2"/>
    <w:basedOn w:val="a1"/>
    <w:uiPriority w:val="99"/>
    <w:semiHidden/>
    <w:unhideWhenUsed/>
    <w:qFormat/>
    <w:pPr>
      <w:spacing w:after="120"/>
      <w:ind w:left="720"/>
      <w:contextualSpacing/>
    </w:pPr>
    <w:rPr>
      <w:color w:val="595959" w:themeColor="text1" w:themeTint="A6"/>
    </w:rPr>
  </w:style>
  <w:style w:type="paragraph" w:styleId="35">
    <w:name w:val="List Continue 3"/>
    <w:basedOn w:val="a1"/>
    <w:uiPriority w:val="99"/>
    <w:semiHidden/>
    <w:unhideWhenUsed/>
    <w:qFormat/>
    <w:pPr>
      <w:spacing w:after="120"/>
      <w:ind w:left="1080"/>
      <w:contextualSpacing/>
    </w:pPr>
    <w:rPr>
      <w:color w:val="595959" w:themeColor="text1" w:themeTint="A6"/>
    </w:rPr>
  </w:style>
  <w:style w:type="paragraph" w:styleId="43">
    <w:name w:val="List Continue 4"/>
    <w:basedOn w:val="a1"/>
    <w:uiPriority w:val="99"/>
    <w:semiHidden/>
    <w:unhideWhenUsed/>
    <w:qFormat/>
    <w:pPr>
      <w:spacing w:after="120"/>
      <w:ind w:left="1440"/>
      <w:contextualSpacing/>
    </w:pPr>
    <w:rPr>
      <w:color w:val="595959" w:themeColor="text1" w:themeTint="A6"/>
    </w:rPr>
  </w:style>
  <w:style w:type="paragraph" w:styleId="53">
    <w:name w:val="List Continue 5"/>
    <w:basedOn w:val="a1"/>
    <w:uiPriority w:val="99"/>
    <w:semiHidden/>
    <w:unhideWhenUsed/>
    <w:qFormat/>
    <w:pPr>
      <w:spacing w:after="120"/>
      <w:ind w:left="1800"/>
      <w:contextualSpacing/>
    </w:pPr>
    <w:rPr>
      <w:color w:val="595959" w:themeColor="text1" w:themeTint="A6"/>
    </w:rPr>
  </w:style>
  <w:style w:type="paragraph" w:styleId="a">
    <w:name w:val="List Number"/>
    <w:basedOn w:val="a1"/>
    <w:uiPriority w:val="4"/>
    <w:qFormat/>
    <w:pPr>
      <w:numPr>
        <w:numId w:val="6"/>
      </w:numPr>
      <w:contextualSpacing/>
    </w:pPr>
    <w:rPr>
      <w:color w:val="595959" w:themeColor="text1" w:themeTint="A6"/>
    </w:rPr>
  </w:style>
  <w:style w:type="paragraph" w:styleId="2">
    <w:name w:val="List Number 2"/>
    <w:basedOn w:val="a1"/>
    <w:uiPriority w:val="99"/>
    <w:semiHidden/>
    <w:unhideWhenUsed/>
    <w:qFormat/>
    <w:pPr>
      <w:numPr>
        <w:numId w:val="7"/>
      </w:numPr>
      <w:contextualSpacing/>
    </w:pPr>
    <w:rPr>
      <w:color w:val="595959" w:themeColor="text1" w:themeTint="A6"/>
    </w:rPr>
  </w:style>
  <w:style w:type="paragraph" w:styleId="3">
    <w:name w:val="List Number 3"/>
    <w:basedOn w:val="a1"/>
    <w:uiPriority w:val="99"/>
    <w:semiHidden/>
    <w:unhideWhenUsed/>
    <w:qFormat/>
    <w:pPr>
      <w:numPr>
        <w:numId w:val="8"/>
      </w:numPr>
      <w:contextualSpacing/>
    </w:pPr>
    <w:rPr>
      <w:color w:val="595959" w:themeColor="text1" w:themeTint="A6"/>
    </w:rPr>
  </w:style>
  <w:style w:type="paragraph" w:styleId="4">
    <w:name w:val="List Number 4"/>
    <w:basedOn w:val="a1"/>
    <w:uiPriority w:val="99"/>
    <w:semiHidden/>
    <w:unhideWhenUsed/>
    <w:qFormat/>
    <w:pPr>
      <w:numPr>
        <w:numId w:val="9"/>
      </w:numPr>
      <w:contextualSpacing/>
    </w:pPr>
    <w:rPr>
      <w:color w:val="595959" w:themeColor="text1" w:themeTint="A6"/>
    </w:rPr>
  </w:style>
  <w:style w:type="paragraph" w:styleId="5">
    <w:name w:val="List Number 5"/>
    <w:basedOn w:val="a1"/>
    <w:uiPriority w:val="99"/>
    <w:semiHidden/>
    <w:unhideWhenUsed/>
    <w:qFormat/>
    <w:pPr>
      <w:numPr>
        <w:numId w:val="10"/>
      </w:numPr>
      <w:contextualSpacing/>
    </w:pPr>
    <w:rPr>
      <w:color w:val="595959" w:themeColor="text1" w:themeTint="A6"/>
    </w:rPr>
  </w:style>
  <w:style w:type="paragraph" w:styleId="aff0">
    <w:name w:val="macro"/>
    <w:link w:val="Chard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theme="minorBidi"/>
      <w:color w:val="595959" w:themeColor="text1" w:themeTint="A6"/>
      <w:sz w:val="22"/>
    </w:rPr>
  </w:style>
  <w:style w:type="paragraph" w:styleId="aff1">
    <w:name w:val="Message Header"/>
    <w:basedOn w:val="a1"/>
    <w:link w:val="Chare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aff2">
    <w:name w:val="Normal (Web)"/>
    <w:basedOn w:val="a1"/>
    <w:uiPriority w:val="99"/>
    <w:semiHidden/>
    <w:unhideWhenUsed/>
    <w:qFormat/>
    <w:rPr>
      <w:rFonts w:ascii="Times New Roman" w:hAnsi="Times New Roman" w:cs="Times New Roman"/>
      <w:color w:val="595959" w:themeColor="text1" w:themeTint="A6"/>
      <w:sz w:val="24"/>
      <w:szCs w:val="24"/>
    </w:rPr>
  </w:style>
  <w:style w:type="paragraph" w:styleId="aff3">
    <w:name w:val="Normal Indent"/>
    <w:basedOn w:val="a1"/>
    <w:uiPriority w:val="99"/>
    <w:semiHidden/>
    <w:unhideWhenUsed/>
    <w:qFormat/>
    <w:pPr>
      <w:ind w:left="720"/>
    </w:pPr>
    <w:rPr>
      <w:color w:val="595959" w:themeColor="text1" w:themeTint="A6"/>
    </w:rPr>
  </w:style>
  <w:style w:type="paragraph" w:styleId="aff4">
    <w:name w:val="Note Heading"/>
    <w:basedOn w:val="a1"/>
    <w:next w:val="a1"/>
    <w:link w:val="Charf"/>
    <w:uiPriority w:val="99"/>
    <w:semiHidden/>
    <w:unhideWhenUsed/>
    <w:qFormat/>
    <w:pPr>
      <w:spacing w:after="0"/>
    </w:pPr>
    <w:rPr>
      <w:color w:val="595959" w:themeColor="text1" w:themeTint="A6"/>
    </w:rPr>
  </w:style>
  <w:style w:type="character" w:styleId="aff5">
    <w:name w:val="page number"/>
    <w:basedOn w:val="a2"/>
    <w:uiPriority w:val="99"/>
    <w:semiHidden/>
    <w:unhideWhenUsed/>
    <w:qFormat/>
  </w:style>
  <w:style w:type="paragraph" w:styleId="aff6">
    <w:name w:val="Plain Text"/>
    <w:basedOn w:val="a1"/>
    <w:link w:val="Charf0"/>
    <w:uiPriority w:val="99"/>
    <w:semiHidden/>
    <w:unhideWhenUsed/>
    <w:qFormat/>
    <w:pPr>
      <w:spacing w:after="0"/>
    </w:pPr>
    <w:rPr>
      <w:rFonts w:ascii="Consolas" w:hAnsi="Consolas"/>
      <w:color w:val="595959" w:themeColor="text1" w:themeTint="A6"/>
      <w:szCs w:val="21"/>
    </w:rPr>
  </w:style>
  <w:style w:type="paragraph" w:styleId="aff7">
    <w:name w:val="Salutation"/>
    <w:basedOn w:val="a1"/>
    <w:next w:val="a1"/>
    <w:link w:val="Charf1"/>
    <w:uiPriority w:val="99"/>
    <w:semiHidden/>
    <w:unhideWhenUsed/>
    <w:qFormat/>
    <w:rPr>
      <w:color w:val="595959" w:themeColor="text1" w:themeTint="A6"/>
    </w:rPr>
  </w:style>
  <w:style w:type="paragraph" w:styleId="aff8">
    <w:name w:val="Signature"/>
    <w:basedOn w:val="a1"/>
    <w:link w:val="Charf2"/>
    <w:uiPriority w:val="99"/>
    <w:semiHidden/>
    <w:unhideWhenUsed/>
    <w:qFormat/>
    <w:pPr>
      <w:spacing w:after="0"/>
      <w:ind w:left="4320"/>
    </w:pPr>
    <w:rPr>
      <w:color w:val="595959" w:themeColor="text1" w:themeTint="A6"/>
    </w:rPr>
  </w:style>
  <w:style w:type="character" w:styleId="aff9">
    <w:name w:val="Strong"/>
    <w:basedOn w:val="a2"/>
    <w:uiPriority w:val="22"/>
    <w:semiHidden/>
    <w:unhideWhenUsed/>
    <w:qFormat/>
    <w:rPr>
      <w:b/>
      <w:bCs/>
    </w:rPr>
  </w:style>
  <w:style w:type="paragraph" w:styleId="affa">
    <w:name w:val="Subtitle"/>
    <w:basedOn w:val="a1"/>
    <w:next w:val="a1"/>
    <w:link w:val="Charf3"/>
    <w:uiPriority w:val="11"/>
    <w:semiHidden/>
    <w:unhideWhenUsed/>
    <w:qFormat/>
    <w:rPr>
      <w:rFonts w:eastAsiaTheme="minorEastAsia"/>
      <w:color w:val="595959" w:themeColor="text1" w:themeTint="A6"/>
      <w:spacing w:val="15"/>
    </w:rPr>
  </w:style>
  <w:style w:type="table" w:styleId="10">
    <w:name w:val="Table 3D effects 1"/>
    <w:basedOn w:val="a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7">
    <w:name w:val="Table 3D effects 2"/>
    <w:basedOn w:val="a3"/>
    <w:uiPriority w:val="99"/>
    <w:semiHidden/>
    <w:unhideWhenUsed/>
    <w:qFormat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6">
    <w:name w:val="Table 3D effects 3"/>
    <w:basedOn w:val="a3"/>
    <w:uiPriority w:val="99"/>
    <w:semiHidden/>
    <w:unhideWhenUsed/>
    <w:qFormat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">
    <w:name w:val="Table Classic 1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8">
    <w:name w:val="Table Classic 2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7">
    <w:name w:val="Table Classic 3"/>
    <w:basedOn w:val="a3"/>
    <w:uiPriority w:val="99"/>
    <w:semiHidden/>
    <w:unhideWhenUsed/>
    <w:qFormat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4">
    <w:name w:val="Table Classic 4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">
    <w:name w:val="Table Colorful 1"/>
    <w:basedOn w:val="a3"/>
    <w:uiPriority w:val="99"/>
    <w:semiHidden/>
    <w:unhideWhenUsed/>
    <w:qFormat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9">
    <w:name w:val="Table Colorful 2"/>
    <w:basedOn w:val="a3"/>
    <w:uiPriority w:val="99"/>
    <w:semiHidden/>
    <w:unhideWhenUsed/>
    <w:qFormat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8">
    <w:name w:val="Table Colorful 3"/>
    <w:basedOn w:val="a3"/>
    <w:uiPriority w:val="99"/>
    <w:semiHidden/>
    <w:unhideWhenUsed/>
    <w:qFormat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">
    <w:name w:val="Table Columns 1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umns 2"/>
    <w:basedOn w:val="a3"/>
    <w:uiPriority w:val="99"/>
    <w:semiHidden/>
    <w:unhideWhenUsed/>
    <w:qFormat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umns 3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5">
    <w:name w:val="Table Columns 4"/>
    <w:basedOn w:val="a3"/>
    <w:uiPriority w:val="99"/>
    <w:semiHidden/>
    <w:unhideWhenUsed/>
    <w:qFormat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qFormat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b">
    <w:name w:val="Table Contemporary"/>
    <w:basedOn w:val="a3"/>
    <w:uiPriority w:val="99"/>
    <w:semiHidden/>
    <w:unhideWhenUsed/>
    <w:qFormat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affc">
    <w:name w:val="Table Elegant"/>
    <w:basedOn w:val="a3"/>
    <w:uiPriority w:val="99"/>
    <w:semiHidden/>
    <w:unhideWhenUsed/>
    <w:qFormat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Grid"/>
    <w:basedOn w:val="a3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b">
    <w:name w:val="Table Grid 2"/>
    <w:basedOn w:val="a3"/>
    <w:uiPriority w:val="99"/>
    <w:semiHidden/>
    <w:unhideWhenUsed/>
    <w:qFormat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a">
    <w:name w:val="Table Grid 3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6">
    <w:name w:val="Table Grid 4"/>
    <w:basedOn w:val="a3"/>
    <w:uiPriority w:val="99"/>
    <w:semiHidden/>
    <w:unhideWhenUsed/>
    <w:qFormat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5">
    <w:name w:val="Table Grid 5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0">
    <w:name w:val="Table Grid 6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0">
    <w:name w:val="Table Grid 7"/>
    <w:basedOn w:val="a3"/>
    <w:uiPriority w:val="99"/>
    <w:semiHidden/>
    <w:unhideWhenUsed/>
    <w:qFormat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0">
    <w:name w:val="Table Grid 8"/>
    <w:basedOn w:val="a3"/>
    <w:uiPriority w:val="99"/>
    <w:semiHidden/>
    <w:unhideWhenUsed/>
    <w:qFormat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5">
    <w:name w:val="Table List 1"/>
    <w:basedOn w:val="a3"/>
    <w:uiPriority w:val="99"/>
    <w:semiHidden/>
    <w:unhideWhenUsed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List 2"/>
    <w:basedOn w:val="a3"/>
    <w:uiPriority w:val="99"/>
    <w:semiHidden/>
    <w:unhideWhenUsed/>
    <w:qFormat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b">
    <w:name w:val="Table List 3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1">
    <w:name w:val="Table List 6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1">
    <w:name w:val="Table List 7"/>
    <w:basedOn w:val="a3"/>
    <w:uiPriority w:val="99"/>
    <w:semiHidden/>
    <w:unhideWhenUsed/>
    <w:qFormat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affe">
    <w:name w:val="table of authorities"/>
    <w:basedOn w:val="a1"/>
    <w:next w:val="a1"/>
    <w:uiPriority w:val="99"/>
    <w:semiHidden/>
    <w:unhideWhenUsed/>
    <w:qFormat/>
    <w:pPr>
      <w:spacing w:after="0"/>
      <w:ind w:left="220" w:hanging="220"/>
    </w:pPr>
    <w:rPr>
      <w:color w:val="595959" w:themeColor="text1" w:themeTint="A6"/>
    </w:rPr>
  </w:style>
  <w:style w:type="paragraph" w:styleId="afff">
    <w:name w:val="table of figures"/>
    <w:basedOn w:val="a1"/>
    <w:next w:val="a1"/>
    <w:uiPriority w:val="99"/>
    <w:semiHidden/>
    <w:unhideWhenUsed/>
    <w:qFormat/>
    <w:pPr>
      <w:spacing w:after="0"/>
    </w:pPr>
    <w:rPr>
      <w:color w:val="595959" w:themeColor="text1" w:themeTint="A6"/>
    </w:rPr>
  </w:style>
  <w:style w:type="table" w:styleId="afff0">
    <w:name w:val="Table Professional"/>
    <w:basedOn w:val="a3"/>
    <w:uiPriority w:val="99"/>
    <w:semiHidden/>
    <w:unhideWhenUsed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imple 1"/>
    <w:basedOn w:val="a3"/>
    <w:uiPriority w:val="99"/>
    <w:semiHidden/>
    <w:unhideWhenUsed/>
    <w:qFormat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d">
    <w:name w:val="Table Simple 2"/>
    <w:basedOn w:val="a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uiPriority w:val="99"/>
    <w:semiHidden/>
    <w:unhideWhenUsed/>
    <w:qFormat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7">
    <w:name w:val="Table Subtle 1"/>
    <w:basedOn w:val="a3"/>
    <w:uiPriority w:val="99"/>
    <w:semiHidden/>
    <w:unhideWhenUsed/>
    <w:qFormat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e">
    <w:name w:val="Table Subtle 2"/>
    <w:basedOn w:val="a3"/>
    <w:uiPriority w:val="99"/>
    <w:semiHidden/>
    <w:unhideWhenUsed/>
    <w:qFormat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1">
    <w:name w:val="Table Theme"/>
    <w:basedOn w:val="a3"/>
    <w:uiPriority w:val="9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Web 1"/>
    <w:basedOn w:val="a3"/>
    <w:uiPriority w:val="99"/>
    <w:semiHidden/>
    <w:unhideWhenUsed/>
    <w:qFormat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">
    <w:name w:val="Table Web 2"/>
    <w:basedOn w:val="a3"/>
    <w:uiPriority w:val="99"/>
    <w:semiHidden/>
    <w:unhideWhenUsed/>
    <w:qFormat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d">
    <w:name w:val="Table Web 3"/>
    <w:basedOn w:val="a3"/>
    <w:uiPriority w:val="99"/>
    <w:semiHidden/>
    <w:unhideWhenUsed/>
    <w:qFormat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afff2">
    <w:name w:val="Title"/>
    <w:basedOn w:val="a1"/>
    <w:link w:val="Charf4"/>
    <w:qFormat/>
    <w:pPr>
      <w:spacing w:after="0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paragraph" w:styleId="afff3">
    <w:name w:val="toa heading"/>
    <w:basedOn w:val="a1"/>
    <w:next w:val="a1"/>
    <w:uiPriority w:val="99"/>
    <w:semiHidden/>
    <w:unhideWhenUsed/>
    <w:qFormat/>
    <w:pPr>
      <w:spacing w:before="120"/>
    </w:pPr>
    <w:rPr>
      <w:rFonts w:asciiTheme="majorHAnsi" w:eastAsiaTheme="majorEastAsia" w:hAnsiTheme="majorHAnsi" w:cstheme="majorBidi"/>
      <w:b/>
      <w:bCs/>
      <w:color w:val="595959" w:themeColor="text1" w:themeTint="A6"/>
      <w:sz w:val="24"/>
      <w:szCs w:val="24"/>
    </w:rPr>
  </w:style>
  <w:style w:type="paragraph" w:styleId="19">
    <w:name w:val="toc 1"/>
    <w:basedOn w:val="a1"/>
    <w:next w:val="a1"/>
    <w:uiPriority w:val="39"/>
    <w:semiHidden/>
    <w:unhideWhenUsed/>
    <w:qFormat/>
    <w:pPr>
      <w:spacing w:after="100"/>
    </w:pPr>
    <w:rPr>
      <w:color w:val="595959" w:themeColor="text1" w:themeTint="A6"/>
    </w:rPr>
  </w:style>
  <w:style w:type="paragraph" w:styleId="2f0">
    <w:name w:val="toc 2"/>
    <w:basedOn w:val="a1"/>
    <w:next w:val="a1"/>
    <w:uiPriority w:val="39"/>
    <w:semiHidden/>
    <w:unhideWhenUsed/>
    <w:qFormat/>
    <w:pPr>
      <w:spacing w:after="100"/>
      <w:ind w:left="220"/>
    </w:pPr>
    <w:rPr>
      <w:color w:val="595959" w:themeColor="text1" w:themeTint="A6"/>
    </w:rPr>
  </w:style>
  <w:style w:type="paragraph" w:styleId="3e">
    <w:name w:val="toc 3"/>
    <w:basedOn w:val="a1"/>
    <w:next w:val="a1"/>
    <w:uiPriority w:val="39"/>
    <w:semiHidden/>
    <w:unhideWhenUsed/>
    <w:qFormat/>
    <w:pPr>
      <w:spacing w:after="100"/>
      <w:ind w:left="440"/>
    </w:pPr>
    <w:rPr>
      <w:color w:val="595959" w:themeColor="text1" w:themeTint="A6"/>
    </w:rPr>
  </w:style>
  <w:style w:type="paragraph" w:styleId="48">
    <w:name w:val="toc 4"/>
    <w:basedOn w:val="a1"/>
    <w:next w:val="a1"/>
    <w:uiPriority w:val="39"/>
    <w:semiHidden/>
    <w:unhideWhenUsed/>
    <w:qFormat/>
    <w:pPr>
      <w:spacing w:after="100"/>
      <w:ind w:left="660"/>
    </w:pPr>
    <w:rPr>
      <w:color w:val="595959" w:themeColor="text1" w:themeTint="A6"/>
    </w:rPr>
  </w:style>
  <w:style w:type="paragraph" w:styleId="57">
    <w:name w:val="toc 5"/>
    <w:basedOn w:val="a1"/>
    <w:next w:val="a1"/>
    <w:uiPriority w:val="39"/>
    <w:semiHidden/>
    <w:unhideWhenUsed/>
    <w:qFormat/>
    <w:pPr>
      <w:spacing w:after="100"/>
      <w:ind w:left="880"/>
    </w:pPr>
    <w:rPr>
      <w:color w:val="595959" w:themeColor="text1" w:themeTint="A6"/>
    </w:rPr>
  </w:style>
  <w:style w:type="paragraph" w:styleId="62">
    <w:name w:val="toc 6"/>
    <w:basedOn w:val="a1"/>
    <w:next w:val="a1"/>
    <w:uiPriority w:val="39"/>
    <w:semiHidden/>
    <w:unhideWhenUsed/>
    <w:qFormat/>
    <w:pPr>
      <w:spacing w:after="100"/>
      <w:ind w:left="1100"/>
    </w:pPr>
    <w:rPr>
      <w:color w:val="595959" w:themeColor="text1" w:themeTint="A6"/>
    </w:rPr>
  </w:style>
  <w:style w:type="paragraph" w:styleId="72">
    <w:name w:val="toc 7"/>
    <w:basedOn w:val="a1"/>
    <w:next w:val="a1"/>
    <w:uiPriority w:val="39"/>
    <w:semiHidden/>
    <w:unhideWhenUsed/>
    <w:qFormat/>
    <w:pPr>
      <w:spacing w:after="100"/>
      <w:ind w:left="1320"/>
    </w:pPr>
    <w:rPr>
      <w:color w:val="595959" w:themeColor="text1" w:themeTint="A6"/>
    </w:rPr>
  </w:style>
  <w:style w:type="paragraph" w:styleId="82">
    <w:name w:val="toc 8"/>
    <w:basedOn w:val="a1"/>
    <w:next w:val="a1"/>
    <w:uiPriority w:val="39"/>
    <w:semiHidden/>
    <w:unhideWhenUsed/>
    <w:qFormat/>
    <w:pPr>
      <w:spacing w:after="100"/>
      <w:ind w:left="1540"/>
    </w:pPr>
    <w:rPr>
      <w:color w:val="595959" w:themeColor="text1" w:themeTint="A6"/>
    </w:rPr>
  </w:style>
  <w:style w:type="paragraph" w:styleId="90">
    <w:name w:val="toc 9"/>
    <w:basedOn w:val="a1"/>
    <w:next w:val="a1"/>
    <w:uiPriority w:val="39"/>
    <w:semiHidden/>
    <w:unhideWhenUsed/>
    <w:qFormat/>
    <w:pPr>
      <w:spacing w:after="100"/>
      <w:ind w:left="1760"/>
    </w:pPr>
    <w:rPr>
      <w:color w:val="595959" w:themeColor="text1" w:themeTint="A6"/>
    </w:rPr>
  </w:style>
  <w:style w:type="table" w:styleId="afff4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1B8F9F" w:themeColor="accent1" w:themeShade="BF"/>
    </w:rPr>
    <w:tblPr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qFormat/>
    <w:rPr>
      <w:color w:val="9BAB1F" w:themeColor="accent2" w:themeShade="BF"/>
    </w:rPr>
    <w:tblPr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E81714" w:themeColor="accent3" w:themeShade="BF"/>
    </w:rPr>
    <w:tblPr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4D376D" w:themeColor="accent4" w:themeShade="BF"/>
    </w:rPr>
    <w:tblPr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qFormat/>
    <w:rPr>
      <w:color w:val="FB4900" w:themeColor="accent5" w:themeShade="BF"/>
    </w:rPr>
    <w:tblPr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qFormat/>
    <w:rPr>
      <w:color w:val="5D513D" w:themeColor="accent6" w:themeShade="BF"/>
    </w:rPr>
    <w:tblPr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table" w:styleId="afff5">
    <w:name w:val="Light List"/>
    <w:basedOn w:val="a3"/>
    <w:uiPriority w:val="61"/>
    <w:semiHidden/>
    <w:unhideWhenUsed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qFormat/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qFormat/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qFormat/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qFormat/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afff6">
    <w:name w:val="Light Grid"/>
    <w:basedOn w:val="a3"/>
    <w:uiPriority w:val="62"/>
    <w:semiHidden/>
    <w:unhideWhenUsed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qFormat/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auto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qFormat/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auto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qFormat/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auto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qFormat/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auto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qFormat/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auto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qFormat/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auto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auto"/>
        </w:tcBorders>
      </w:tcPr>
    </w:tblStylePr>
  </w:style>
  <w:style w:type="table" w:styleId="1a">
    <w:name w:val="Medium Shading 1"/>
    <w:basedOn w:val="a3"/>
    <w:uiPriority w:val="63"/>
    <w:semiHidden/>
    <w:unhideWhenUsed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b">
    <w:name w:val="Medium List 1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2f2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Grid 1"/>
    <w:basedOn w:val="a3"/>
    <w:uiPriority w:val="67"/>
    <w:semiHidden/>
    <w:unhideWhenUsed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2f3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90E0EB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E3EC9A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8B1B0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29FCE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C1A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3B7A3" w:themeFill="accent6" w:themeFillTint="7F"/>
      </w:tcPr>
    </w:tblStylePr>
  </w:style>
  <w:style w:type="table" w:styleId="afff7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table" w:styleId="afff8">
    <w:name w:val="Colorful Shading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Ind w:w="0" w:type="dxa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9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afffa">
    <w:name w:val="Colorful Grid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character" w:customStyle="1" w:styleId="Charf4">
    <w:name w:val="العنوان Char"/>
    <w:basedOn w:val="a2"/>
    <w:link w:val="afff2"/>
    <w:qFormat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عنوان 1 Char"/>
    <w:basedOn w:val="a2"/>
    <w:link w:val="1"/>
    <w:uiPriority w:val="3"/>
    <w:qFormat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2Char">
    <w:name w:val="عنوان 2 Char"/>
    <w:basedOn w:val="a2"/>
    <w:link w:val="21"/>
    <w:uiPriority w:val="3"/>
    <w:qFormat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ContactInfo">
    <w:name w:val="Contact Info"/>
    <w:basedOn w:val="a1"/>
    <w:uiPriority w:val="1"/>
    <w:qFormat/>
    <w:pPr>
      <w:spacing w:before="160" w:after="680"/>
    </w:pPr>
    <w:rPr>
      <w:rFonts w:asciiTheme="majorHAnsi" w:hAnsiTheme="majorHAnsi"/>
      <w:color w:val="125F6A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character" w:customStyle="1" w:styleId="3Char">
    <w:name w:val="عنوان 3 Char"/>
    <w:basedOn w:val="a2"/>
    <w:link w:val="31"/>
    <w:uiPriority w:val="3"/>
    <w:qFormat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عنوان 4 Char"/>
    <w:basedOn w:val="a2"/>
    <w:link w:val="41"/>
    <w:uiPriority w:val="3"/>
    <w:semiHidden/>
    <w:qFormat/>
    <w:rPr>
      <w:rFonts w:asciiTheme="majorHAnsi" w:eastAsiaTheme="majorEastAsia" w:hAnsiTheme="majorHAnsi" w:cstheme="majorBidi"/>
      <w:i/>
      <w:iCs/>
      <w:color w:val="151C3A" w:themeColor="text2"/>
    </w:rPr>
  </w:style>
  <w:style w:type="character" w:customStyle="1" w:styleId="Charc">
    <w:name w:val="رأس الصفحة Char"/>
    <w:basedOn w:val="a2"/>
    <w:link w:val="afb"/>
    <w:uiPriority w:val="99"/>
    <w:qFormat/>
  </w:style>
  <w:style w:type="character" w:customStyle="1" w:styleId="Chara">
    <w:name w:val="تذييل الصفحة Char"/>
    <w:basedOn w:val="a2"/>
    <w:link w:val="af8"/>
    <w:uiPriority w:val="99"/>
    <w:qFormat/>
    <w:rPr>
      <w:color w:val="125F6A" w:themeColor="accent1" w:themeShade="80"/>
    </w:rPr>
  </w:style>
  <w:style w:type="character" w:customStyle="1" w:styleId="Char">
    <w:name w:val="نص في بالون Char"/>
    <w:basedOn w:val="a2"/>
    <w:link w:val="a5"/>
    <w:uiPriority w:val="99"/>
    <w:semiHidden/>
    <w:qFormat/>
    <w:rPr>
      <w:rFonts w:ascii="Segoe UI" w:hAnsi="Segoe UI" w:cs="Segoe UI"/>
      <w:szCs w:val="18"/>
    </w:rPr>
  </w:style>
  <w:style w:type="character" w:customStyle="1" w:styleId="5Char">
    <w:name w:val="عنوان 5 Char"/>
    <w:basedOn w:val="a2"/>
    <w:link w:val="51"/>
    <w:uiPriority w:val="3"/>
    <w:semiHidden/>
    <w:qFormat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عنوان 6 Char"/>
    <w:basedOn w:val="a2"/>
    <w:link w:val="6"/>
    <w:uiPriority w:val="3"/>
    <w:semiHidden/>
    <w:qFormat/>
    <w:rPr>
      <w:rFonts w:asciiTheme="majorHAnsi" w:eastAsiaTheme="majorEastAsia" w:hAnsiTheme="majorHAnsi" w:cstheme="majorBidi"/>
      <w:color w:val="25C0D5" w:themeColor="accent1"/>
    </w:rPr>
  </w:style>
  <w:style w:type="character" w:customStyle="1" w:styleId="7Char">
    <w:name w:val="عنوان 7 Char"/>
    <w:basedOn w:val="a2"/>
    <w:link w:val="7"/>
    <w:uiPriority w:val="3"/>
    <w:semiHidden/>
    <w:qFormat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8Char">
    <w:name w:val="عنوان 8 Char"/>
    <w:basedOn w:val="a2"/>
    <w:link w:val="8"/>
    <w:uiPriority w:val="3"/>
    <w:semiHidden/>
    <w:qFormat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9Char">
    <w:name w:val="عنوان 9 Char"/>
    <w:basedOn w:val="a2"/>
    <w:link w:val="9"/>
    <w:uiPriority w:val="3"/>
    <w:semiHidden/>
    <w:qFormat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paragraph" w:customStyle="1" w:styleId="1d">
    <w:name w:val="مراجع1"/>
    <w:basedOn w:val="a1"/>
    <w:next w:val="a1"/>
    <w:uiPriority w:val="37"/>
    <w:semiHidden/>
    <w:unhideWhenUsed/>
    <w:qFormat/>
    <w:rPr>
      <w:color w:val="595959" w:themeColor="text1" w:themeTint="A6"/>
    </w:rPr>
  </w:style>
  <w:style w:type="character" w:customStyle="1" w:styleId="Char0">
    <w:name w:val="نص أساسي Char"/>
    <w:basedOn w:val="a2"/>
    <w:link w:val="a7"/>
    <w:uiPriority w:val="99"/>
    <w:semiHidden/>
    <w:qFormat/>
  </w:style>
  <w:style w:type="character" w:customStyle="1" w:styleId="2Char0">
    <w:name w:val="نص أساسي 2 Char"/>
    <w:basedOn w:val="a2"/>
    <w:link w:val="22"/>
    <w:uiPriority w:val="99"/>
    <w:semiHidden/>
    <w:qFormat/>
  </w:style>
  <w:style w:type="character" w:customStyle="1" w:styleId="3Char0">
    <w:name w:val="نص أساسي 3 Char"/>
    <w:basedOn w:val="a2"/>
    <w:link w:val="32"/>
    <w:uiPriority w:val="99"/>
    <w:semiHidden/>
    <w:qFormat/>
    <w:rPr>
      <w:szCs w:val="16"/>
    </w:rPr>
  </w:style>
  <w:style w:type="character" w:customStyle="1" w:styleId="Char1">
    <w:name w:val="نص أساسي بمسافة بادئة للسطر الأول Char"/>
    <w:basedOn w:val="Char0"/>
    <w:link w:val="a8"/>
    <w:uiPriority w:val="99"/>
    <w:semiHidden/>
    <w:qFormat/>
  </w:style>
  <w:style w:type="character" w:customStyle="1" w:styleId="Char2">
    <w:name w:val="نص أساسي بمسافة بادئة Char"/>
    <w:basedOn w:val="a2"/>
    <w:link w:val="a9"/>
    <w:uiPriority w:val="99"/>
    <w:semiHidden/>
    <w:qFormat/>
  </w:style>
  <w:style w:type="character" w:customStyle="1" w:styleId="2Char1">
    <w:name w:val="نص أساسي بمسافة بادئة للسطر الأول 2 Char"/>
    <w:basedOn w:val="Char2"/>
    <w:link w:val="23"/>
    <w:uiPriority w:val="99"/>
    <w:semiHidden/>
    <w:qFormat/>
  </w:style>
  <w:style w:type="character" w:customStyle="1" w:styleId="2Char2">
    <w:name w:val="نص أساسي بمسافة بادئة 2 Char"/>
    <w:basedOn w:val="a2"/>
    <w:link w:val="24"/>
    <w:uiPriority w:val="99"/>
    <w:semiHidden/>
    <w:qFormat/>
  </w:style>
  <w:style w:type="character" w:customStyle="1" w:styleId="3Char1">
    <w:name w:val="نص أساسي بمسافة بادئة 3 Char"/>
    <w:basedOn w:val="a2"/>
    <w:link w:val="33"/>
    <w:uiPriority w:val="99"/>
    <w:semiHidden/>
    <w:qFormat/>
    <w:rPr>
      <w:szCs w:val="16"/>
    </w:rPr>
  </w:style>
  <w:style w:type="character" w:customStyle="1" w:styleId="1e">
    <w:name w:val="عنوان الكتاب1"/>
    <w:basedOn w:val="a2"/>
    <w:uiPriority w:val="33"/>
    <w:semiHidden/>
    <w:unhideWhenUsed/>
    <w:qFormat/>
    <w:rPr>
      <w:b/>
      <w:bCs/>
      <w:i/>
      <w:iCs/>
      <w:spacing w:val="5"/>
    </w:rPr>
  </w:style>
  <w:style w:type="character" w:customStyle="1" w:styleId="Char3">
    <w:name w:val="خاتمة Char"/>
    <w:basedOn w:val="a2"/>
    <w:link w:val="ab"/>
    <w:uiPriority w:val="99"/>
    <w:semiHidden/>
    <w:qFormat/>
  </w:style>
  <w:style w:type="character" w:customStyle="1" w:styleId="Char4">
    <w:name w:val="نص تعليق Char"/>
    <w:basedOn w:val="a2"/>
    <w:link w:val="ad"/>
    <w:uiPriority w:val="99"/>
    <w:semiHidden/>
    <w:qFormat/>
    <w:rPr>
      <w:szCs w:val="20"/>
    </w:rPr>
  </w:style>
  <w:style w:type="character" w:customStyle="1" w:styleId="Char5">
    <w:name w:val="موضوع تعليق Char"/>
    <w:basedOn w:val="Char4"/>
    <w:link w:val="ae"/>
    <w:uiPriority w:val="99"/>
    <w:semiHidden/>
    <w:qFormat/>
    <w:rPr>
      <w:b/>
      <w:bCs/>
      <w:szCs w:val="20"/>
    </w:rPr>
  </w:style>
  <w:style w:type="character" w:customStyle="1" w:styleId="Char6">
    <w:name w:val="تاريخ Char"/>
    <w:basedOn w:val="a2"/>
    <w:link w:val="af"/>
    <w:uiPriority w:val="99"/>
    <w:semiHidden/>
    <w:qFormat/>
  </w:style>
  <w:style w:type="character" w:customStyle="1" w:styleId="Char7">
    <w:name w:val="مخطط المستند Char"/>
    <w:basedOn w:val="a2"/>
    <w:link w:val="af0"/>
    <w:uiPriority w:val="99"/>
    <w:semiHidden/>
    <w:qFormat/>
    <w:rPr>
      <w:rFonts w:ascii="Segoe UI" w:hAnsi="Segoe UI" w:cs="Segoe UI"/>
      <w:szCs w:val="16"/>
    </w:rPr>
  </w:style>
  <w:style w:type="character" w:customStyle="1" w:styleId="Char8">
    <w:name w:val="توقيع البريد الإلكتروني Char"/>
    <w:basedOn w:val="a2"/>
    <w:link w:val="af1"/>
    <w:uiPriority w:val="99"/>
    <w:semiHidden/>
    <w:qFormat/>
  </w:style>
  <w:style w:type="character" w:customStyle="1" w:styleId="Char9">
    <w:name w:val="نص تعليق ختامي Char"/>
    <w:basedOn w:val="a2"/>
    <w:link w:val="af4"/>
    <w:uiPriority w:val="99"/>
    <w:semiHidden/>
    <w:qFormat/>
    <w:rPr>
      <w:szCs w:val="20"/>
    </w:rPr>
  </w:style>
  <w:style w:type="character" w:customStyle="1" w:styleId="Charb">
    <w:name w:val="نص حاشية سفلية Char"/>
    <w:basedOn w:val="a2"/>
    <w:link w:val="afa"/>
    <w:uiPriority w:val="99"/>
    <w:semiHidden/>
    <w:qFormat/>
    <w:rPr>
      <w:szCs w:val="20"/>
    </w:rPr>
  </w:style>
  <w:style w:type="table" w:customStyle="1" w:styleId="GridTable1Light">
    <w:name w:val="Grid Table 1 Light"/>
    <w:basedOn w:val="a3"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qFormat/>
    <w:tblPr>
      <w:tblInd w:w="0" w:type="dxa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qFormat/>
    <w:tblPr>
      <w:tblInd w:w="0" w:type="dxa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qFormat/>
    <w:tblPr>
      <w:tblInd w:w="0" w:type="dxa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qFormat/>
    <w:tblPr>
      <w:tblInd w:w="0" w:type="dxa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qFormat/>
    <w:tblPr>
      <w:tblInd w:w="0" w:type="dxa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qFormat/>
    <w:tblPr>
      <w:tblInd w:w="0" w:type="dxa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qFormat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qFormat/>
    <w:tblPr>
      <w:tblInd w:w="0" w:type="dxa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qFormat/>
    <w:tblPr>
      <w:tblInd w:w="0" w:type="dxa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qFormat/>
    <w:tblPr>
      <w:tblInd w:w="0" w:type="dxa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qFormat/>
    <w:tblPr>
      <w:tblInd w:w="0" w:type="dxa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qFormat/>
    <w:tblPr>
      <w:tblInd w:w="0" w:type="dxa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qFormat/>
    <w:tblPr>
      <w:tblInd w:w="0" w:type="dxa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3">
    <w:name w:val="Grid Table 3"/>
    <w:basedOn w:val="a3"/>
    <w:uiPriority w:val="48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5Dark">
    <w:name w:val="Grid Table 5 Dark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qFormat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qFormat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qFormat/>
    <w:rPr>
      <w:color w:val="1B8F9F" w:themeColor="accent1" w:themeShade="BF"/>
    </w:rPr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qFormat/>
    <w:rPr>
      <w:color w:val="9BAB1F" w:themeColor="accent2" w:themeShade="BF"/>
    </w:rPr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qFormat/>
    <w:rPr>
      <w:color w:val="E81714" w:themeColor="accent3" w:themeShade="BF"/>
    </w:rPr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qFormat/>
    <w:rPr>
      <w:color w:val="4D376D" w:themeColor="accent4" w:themeShade="BF"/>
    </w:rPr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qFormat/>
    <w:rPr>
      <w:color w:val="FB4900" w:themeColor="accent5" w:themeShade="BF"/>
    </w:rPr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qFormat/>
    <w:rPr>
      <w:color w:val="5D513D" w:themeColor="accent6" w:themeShade="BF"/>
    </w:rPr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qFormat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qFormat/>
    <w:rPr>
      <w:color w:val="1B8F9F" w:themeColor="accent1" w:themeShade="BF"/>
    </w:rPr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qFormat/>
    <w:rPr>
      <w:color w:val="9BAB1F" w:themeColor="accent2" w:themeShade="BF"/>
    </w:rPr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qFormat/>
    <w:rPr>
      <w:color w:val="E81714" w:themeColor="accent3" w:themeShade="BF"/>
    </w:rPr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qFormat/>
    <w:rPr>
      <w:color w:val="4D376D" w:themeColor="accent4" w:themeShade="BF"/>
    </w:rPr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qFormat/>
    <w:rPr>
      <w:color w:val="FB4900" w:themeColor="accent5" w:themeShade="BF"/>
    </w:rPr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qFormat/>
    <w:rPr>
      <w:color w:val="5D513D" w:themeColor="accent6" w:themeShade="BF"/>
    </w:rPr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customStyle="1" w:styleId="HTMLChar">
    <w:name w:val="عنوان HTML Char"/>
    <w:basedOn w:val="a2"/>
    <w:link w:val="HTML0"/>
    <w:uiPriority w:val="99"/>
    <w:semiHidden/>
    <w:qFormat/>
    <w:rPr>
      <w:i/>
      <w:iCs/>
    </w:rPr>
  </w:style>
  <w:style w:type="character" w:customStyle="1" w:styleId="HTMLChar0">
    <w:name w:val="بتنسيق HTML مسبق Char"/>
    <w:basedOn w:val="a2"/>
    <w:link w:val="HTML3"/>
    <w:uiPriority w:val="99"/>
    <w:semiHidden/>
    <w:qFormat/>
    <w:rPr>
      <w:rFonts w:ascii="Consolas" w:hAnsi="Consolas"/>
      <w:szCs w:val="20"/>
    </w:rPr>
  </w:style>
  <w:style w:type="character" w:customStyle="1" w:styleId="1f">
    <w:name w:val="تأكيد مكثف1"/>
    <w:basedOn w:val="a2"/>
    <w:uiPriority w:val="21"/>
    <w:semiHidden/>
    <w:unhideWhenUsed/>
    <w:qFormat/>
    <w:rPr>
      <w:i/>
      <w:iCs/>
      <w:color w:val="25C0D5" w:themeColor="accent1"/>
    </w:rPr>
  </w:style>
  <w:style w:type="paragraph" w:styleId="afffb">
    <w:name w:val="Intense Quote"/>
    <w:basedOn w:val="a1"/>
    <w:next w:val="a1"/>
    <w:link w:val="Charf5"/>
    <w:uiPriority w:val="30"/>
    <w:semiHidden/>
    <w:unhideWhenUsed/>
    <w:qFormat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Charf5">
    <w:name w:val="اقتباس مكثف Char"/>
    <w:basedOn w:val="a2"/>
    <w:link w:val="afffb"/>
    <w:uiPriority w:val="30"/>
    <w:semiHidden/>
    <w:qFormat/>
    <w:rPr>
      <w:i/>
      <w:iCs/>
      <w:color w:val="25C0D5" w:themeColor="accent1"/>
    </w:rPr>
  </w:style>
  <w:style w:type="character" w:customStyle="1" w:styleId="1f0">
    <w:name w:val="مرجع مكثف1"/>
    <w:basedOn w:val="a2"/>
    <w:uiPriority w:val="32"/>
    <w:semiHidden/>
    <w:unhideWhenUsed/>
    <w:qFormat/>
    <w:rPr>
      <w:b/>
      <w:bCs/>
      <w:smallCaps/>
      <w:color w:val="25C0D5" w:themeColor="accent1"/>
      <w:spacing w:val="5"/>
    </w:rPr>
  </w:style>
  <w:style w:type="paragraph" w:styleId="afffc">
    <w:name w:val="List Paragraph"/>
    <w:basedOn w:val="a1"/>
    <w:uiPriority w:val="34"/>
    <w:unhideWhenUsed/>
    <w:qFormat/>
    <w:pPr>
      <w:ind w:left="720"/>
      <w:contextualSpacing/>
    </w:pPr>
    <w:rPr>
      <w:color w:val="595959" w:themeColor="text1" w:themeTint="A6"/>
    </w:rPr>
  </w:style>
  <w:style w:type="table" w:customStyle="1" w:styleId="ListTable1Light">
    <w:name w:val="List Table 1 Light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2">
    <w:name w:val="List Table 2"/>
    <w:basedOn w:val="a3"/>
    <w:uiPriority w:val="47"/>
    <w:qFormat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qFormat/>
    <w:tblPr>
      <w:tblInd w:w="0" w:type="dxa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qFormat/>
    <w:tblPr>
      <w:tblInd w:w="0" w:type="dxa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qFormat/>
    <w:tblPr>
      <w:tblInd w:w="0" w:type="dxa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qFormat/>
    <w:tblPr>
      <w:tblInd w:w="0" w:type="dxa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qFormat/>
    <w:tblPr>
      <w:tblInd w:w="0" w:type="dxa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qFormat/>
    <w:tblPr>
      <w:tblInd w:w="0" w:type="dxa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3">
    <w:name w:val="List Table 3"/>
    <w:basedOn w:val="a3"/>
    <w:uiPriority w:val="48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qFormat/>
    <w:tblPr>
      <w:tblInd w:w="0" w:type="dxa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qFormat/>
    <w:tblPr>
      <w:tblInd w:w="0" w:type="dxa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qFormat/>
    <w:tblPr>
      <w:tblInd w:w="0" w:type="dxa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qFormat/>
    <w:tblPr>
      <w:tblInd w:w="0" w:type="dxa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qFormat/>
    <w:tblPr>
      <w:tblInd w:w="0" w:type="dxa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qFormat/>
    <w:tblPr>
      <w:tblInd w:w="0" w:type="dxa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qFormat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qFormat/>
    <w:tblPr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qFormat/>
    <w:tblPr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qFormat/>
    <w:tblPr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qFormat/>
    <w:tblPr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qFormat/>
    <w:tblPr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qFormat/>
    <w:tblPr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5Dark">
    <w:name w:val="List Table 5 Dark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qFormat/>
    <w:rPr>
      <w:color w:val="FFFFFF" w:themeColor="background1"/>
    </w:rPr>
    <w:tblPr>
      <w:tblInd w:w="0" w:type="dxa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qFormat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qFormat/>
    <w:rPr>
      <w:color w:val="1B8F9F" w:themeColor="accent1" w:themeShade="BF"/>
    </w:rPr>
    <w:tblPr>
      <w:tblInd w:w="0" w:type="dxa"/>
      <w:tblBorders>
        <w:top w:val="single" w:sz="4" w:space="0" w:color="25C0D5" w:themeColor="accent1"/>
        <w:bottom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qFormat/>
    <w:rPr>
      <w:color w:val="9BAB1F" w:themeColor="accent2" w:themeShade="BF"/>
    </w:rPr>
    <w:tblPr>
      <w:tblInd w:w="0" w:type="dxa"/>
      <w:tblBorders>
        <w:top w:val="single" w:sz="4" w:space="0" w:color="C8DA35" w:themeColor="accent2"/>
        <w:bottom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qFormat/>
    <w:rPr>
      <w:color w:val="E81714" w:themeColor="accent3" w:themeShade="BF"/>
    </w:rPr>
    <w:tblPr>
      <w:tblInd w:w="0" w:type="dxa"/>
      <w:tblBorders>
        <w:top w:val="single" w:sz="4" w:space="0" w:color="F16462" w:themeColor="accent3"/>
        <w:bottom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qFormat/>
    <w:rPr>
      <w:color w:val="4D376D" w:themeColor="accent4" w:themeShade="BF"/>
    </w:rPr>
    <w:tblPr>
      <w:tblInd w:w="0" w:type="dxa"/>
      <w:tblBorders>
        <w:top w:val="single" w:sz="4" w:space="0" w:color="684A93" w:themeColor="accent4"/>
        <w:bottom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qFormat/>
    <w:rPr>
      <w:color w:val="FB4900" w:themeColor="accent5" w:themeShade="BF"/>
    </w:rPr>
    <w:tblPr>
      <w:tblInd w:w="0" w:type="dxa"/>
      <w:tblBorders>
        <w:top w:val="single" w:sz="4" w:space="0" w:color="FF8451" w:themeColor="accent5"/>
        <w:bottom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qFormat/>
    <w:rPr>
      <w:color w:val="5D513D" w:themeColor="accent6" w:themeShade="BF"/>
    </w:rPr>
    <w:tblPr>
      <w:tblInd w:w="0" w:type="dxa"/>
      <w:tblBorders>
        <w:top w:val="single" w:sz="4" w:space="0" w:color="7D6D52" w:themeColor="accent6"/>
        <w:bottom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qFormat/>
    <w:rPr>
      <w:color w:val="1B8F9F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qFormat/>
    <w:rPr>
      <w:color w:val="9BAB1F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qFormat/>
    <w:rPr>
      <w:color w:val="E81714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qFormat/>
    <w:rPr>
      <w:color w:val="4D376D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qFormat/>
    <w:rPr>
      <w:color w:val="FB4900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qFormat/>
    <w:rPr>
      <w:color w:val="5D513D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hard">
    <w:name w:val="نص ماكرو Char"/>
    <w:basedOn w:val="a2"/>
    <w:link w:val="aff0"/>
    <w:uiPriority w:val="99"/>
    <w:semiHidden/>
    <w:qFormat/>
    <w:rPr>
      <w:rFonts w:ascii="Consolas" w:hAnsi="Consolas"/>
      <w:szCs w:val="20"/>
    </w:rPr>
  </w:style>
  <w:style w:type="character" w:customStyle="1" w:styleId="Chare">
    <w:name w:val="رأس رسالة Char"/>
    <w:basedOn w:val="a2"/>
    <w:link w:val="aff1"/>
    <w:uiPriority w:val="99"/>
    <w:semiHidden/>
    <w:qFormat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d">
    <w:name w:val="No Spacing"/>
    <w:uiPriority w:val="1"/>
    <w:semiHidden/>
    <w:unhideWhenUsed/>
    <w:qFormat/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character" w:customStyle="1" w:styleId="Charf">
    <w:name w:val="عنوان ملاحظة Char"/>
    <w:basedOn w:val="a2"/>
    <w:link w:val="aff4"/>
    <w:uiPriority w:val="99"/>
    <w:semiHidden/>
    <w:qFormat/>
  </w:style>
  <w:style w:type="character" w:styleId="afffe">
    <w:name w:val="Placeholder Text"/>
    <w:basedOn w:val="a2"/>
    <w:uiPriority w:val="99"/>
    <w:semiHidden/>
    <w:qFormat/>
    <w:rPr>
      <w:color w:val="808080"/>
    </w:rPr>
  </w:style>
  <w:style w:type="table" w:customStyle="1" w:styleId="PlainTable1">
    <w:name w:val="Plain Table 1"/>
    <w:basedOn w:val="a3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harf0">
    <w:name w:val="نص عادي Char"/>
    <w:basedOn w:val="a2"/>
    <w:link w:val="aff6"/>
    <w:uiPriority w:val="99"/>
    <w:semiHidden/>
    <w:qFormat/>
    <w:rPr>
      <w:rFonts w:ascii="Consolas" w:hAnsi="Consolas"/>
      <w:szCs w:val="21"/>
    </w:rPr>
  </w:style>
  <w:style w:type="paragraph" w:styleId="affff">
    <w:name w:val="Quote"/>
    <w:basedOn w:val="a1"/>
    <w:next w:val="a1"/>
    <w:link w:val="Charf6"/>
    <w:uiPriority w:val="29"/>
    <w:semiHidden/>
    <w:unhideWhenUsed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6">
    <w:name w:val="اقتباس Char"/>
    <w:basedOn w:val="a2"/>
    <w:link w:val="affff"/>
    <w:uiPriority w:val="29"/>
    <w:semiHidden/>
    <w:qFormat/>
    <w:rPr>
      <w:i/>
      <w:iCs/>
      <w:color w:val="404040" w:themeColor="text1" w:themeTint="BF"/>
    </w:rPr>
  </w:style>
  <w:style w:type="character" w:customStyle="1" w:styleId="Charf1">
    <w:name w:val="تحية Char"/>
    <w:basedOn w:val="a2"/>
    <w:link w:val="aff7"/>
    <w:uiPriority w:val="99"/>
    <w:semiHidden/>
    <w:qFormat/>
  </w:style>
  <w:style w:type="character" w:customStyle="1" w:styleId="Charf2">
    <w:name w:val="توقيع Char"/>
    <w:basedOn w:val="a2"/>
    <w:link w:val="aff8"/>
    <w:uiPriority w:val="99"/>
    <w:semiHidden/>
    <w:qFormat/>
  </w:style>
  <w:style w:type="character" w:customStyle="1" w:styleId="Charf3">
    <w:name w:val="عنوان فرعي Char"/>
    <w:basedOn w:val="a2"/>
    <w:link w:val="affa"/>
    <w:uiPriority w:val="11"/>
    <w:semiHidden/>
    <w:qFormat/>
    <w:rPr>
      <w:rFonts w:eastAsiaTheme="minorEastAsia"/>
      <w:color w:val="595959" w:themeColor="text1" w:themeTint="A6"/>
      <w:spacing w:val="15"/>
    </w:rPr>
  </w:style>
  <w:style w:type="character" w:customStyle="1" w:styleId="1f1">
    <w:name w:val="تأكيد دقيق1"/>
    <w:basedOn w:val="a2"/>
    <w:uiPriority w:val="19"/>
    <w:semiHidden/>
    <w:unhideWhenUsed/>
    <w:qFormat/>
    <w:rPr>
      <w:i/>
      <w:iCs/>
      <w:color w:val="404040" w:themeColor="text1" w:themeTint="BF"/>
    </w:rPr>
  </w:style>
  <w:style w:type="character" w:customStyle="1" w:styleId="1f2">
    <w:name w:val="مرجع دقيق1"/>
    <w:basedOn w:val="a2"/>
    <w:uiPriority w:val="31"/>
    <w:semiHidden/>
    <w:unhideWhenUsed/>
    <w:qFormat/>
    <w:rPr>
      <w:smallCaps/>
      <w:color w:val="595959" w:themeColor="text1" w:themeTint="A6"/>
    </w:rPr>
  </w:style>
  <w:style w:type="table" w:customStyle="1" w:styleId="GridTableLight">
    <w:name w:val="Grid Table Light"/>
    <w:basedOn w:val="a3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عنوان جدول المحتويات1"/>
    <w:basedOn w:val="1"/>
    <w:next w:val="a1"/>
    <w:uiPriority w:val="39"/>
    <w:semiHidden/>
    <w:unhideWhenUsed/>
    <w:qFormat/>
    <w:pPr>
      <w:spacing w:before="240" w:after="0" w:line="312" w:lineRule="auto"/>
      <w:outlineLvl w:val="9"/>
    </w:pPr>
    <w:rPr>
      <w:color w:val="1B8F9F" w:themeColor="accent1" w:themeShade="BF"/>
      <w:sz w:val="32"/>
    </w:rPr>
  </w:style>
  <w:style w:type="character" w:customStyle="1" w:styleId="UnresolvedMention">
    <w:name w:val="Unresolved Mention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aragraphstyle6">
    <w:name w:val="paragraph_style_6"/>
    <w:basedOn w:val="a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style4">
    <w:name w:val="style_4"/>
    <w:basedOn w:val="a2"/>
    <w:qFormat/>
  </w:style>
  <w:style w:type="paragraph" w:customStyle="1" w:styleId="HeaderBase">
    <w:name w:val="Header Base"/>
    <w:basedOn w:val="a7"/>
    <w:uiPriority w:val="99"/>
    <w:qFormat/>
    <w:pPr>
      <w:keepLines/>
      <w:tabs>
        <w:tab w:val="center" w:pos="4320"/>
        <w:tab w:val="right" w:pos="8640"/>
      </w:tabs>
      <w:spacing w:after="0" w:line="180" w:lineRule="atLeast"/>
      <w:jc w:val="both"/>
    </w:pPr>
    <w:rPr>
      <w:rFonts w:ascii="Arial" w:eastAsia="Times New Roman" w:hAnsi="Arial" w:cs="Times New Roman"/>
      <w:color w:val="auto"/>
      <w:spacing w:val="-5"/>
      <w:sz w:val="20"/>
      <w:szCs w:val="20"/>
      <w14:textFill>
        <w14:solidFill>
          <w14:srgbClr w14:val="000000">
            <w14:lumMod w14:val="65000"/>
            <w14:lumOff w14:val="35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47750/pnr.2022.13.03.083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nihadalrashedi1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hidaee@mu.edu.iq,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28D10-B8EE-4249-B264-1A6F2D93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subhi</dc:creator>
  <cp:lastModifiedBy>Maher</cp:lastModifiedBy>
  <cp:revision>2</cp:revision>
  <dcterms:created xsi:type="dcterms:W3CDTF">2024-02-20T19:38:00Z</dcterms:created>
  <dcterms:modified xsi:type="dcterms:W3CDTF">2024-02-20T19:38:00Z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KSOProductBuildVer">
    <vt:lpwstr>1033-12.2.0.13431</vt:lpwstr>
  </property>
  <property fmtid="{D5CDD505-2E9C-101B-9397-08002B2CF9AE}" pid="4" name="ICV">
    <vt:lpwstr>3888A3CB3FF440BE854581A906222ED0</vt:lpwstr>
  </property>
</Properties>
</file>